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8DB" w:rsidRPr="00E55A80" w:rsidRDefault="007D08DB" w:rsidP="00E6678A">
      <w:pPr>
        <w:pStyle w:val="40"/>
        <w:shd w:val="clear" w:color="auto" w:fill="auto"/>
        <w:spacing w:before="0" w:after="0" w:line="240" w:lineRule="auto"/>
        <w:ind w:left="80" w:right="40"/>
        <w:jc w:val="center"/>
        <w:rPr>
          <w:rStyle w:val="2"/>
          <w:bCs w:val="0"/>
          <w:color w:val="000000"/>
          <w:sz w:val="28"/>
          <w:szCs w:val="28"/>
        </w:rPr>
      </w:pPr>
      <w:bookmarkStart w:id="0" w:name="_GoBack"/>
      <w:bookmarkEnd w:id="0"/>
      <w:r w:rsidRPr="009F4077">
        <w:rPr>
          <w:rStyle w:val="2"/>
          <w:bCs w:val="0"/>
          <w:color w:val="000000"/>
          <w:sz w:val="28"/>
          <w:szCs w:val="28"/>
        </w:rPr>
        <w:t>Пояснительная записка</w:t>
      </w:r>
    </w:p>
    <w:p w:rsidR="00FC75FD" w:rsidRPr="002144AC" w:rsidRDefault="00E6678A" w:rsidP="00E6678A">
      <w:pPr>
        <w:pStyle w:val="40"/>
        <w:shd w:val="clear" w:color="auto" w:fill="auto"/>
        <w:spacing w:before="0" w:after="0" w:line="240" w:lineRule="auto"/>
        <w:ind w:right="40" w:firstLine="0"/>
        <w:rPr>
          <w:rStyle w:val="4"/>
          <w:color w:val="000000"/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E82999" w:rsidRPr="002144AC">
        <w:rPr>
          <w:sz w:val="24"/>
          <w:szCs w:val="24"/>
        </w:rPr>
        <w:t xml:space="preserve">Рабочая </w:t>
      </w:r>
      <w:r w:rsidR="00CD694D" w:rsidRPr="002144AC">
        <w:rPr>
          <w:sz w:val="24"/>
          <w:szCs w:val="24"/>
        </w:rPr>
        <w:t>программа по русскому языку разработана в соответствии с основными положениями Федерального государственного образовательного стандарта начального общего образования и базисным учебным планом школы,</w:t>
      </w:r>
      <w:r w:rsidR="00FC75FD" w:rsidRPr="002144AC">
        <w:rPr>
          <w:rStyle w:val="4"/>
          <w:color w:val="000000"/>
          <w:sz w:val="24"/>
          <w:szCs w:val="24"/>
        </w:rPr>
        <w:t xml:space="preserve"> и обеспечена УМК для 1</w:t>
      </w:r>
      <w:r w:rsidR="009F4077" w:rsidRPr="002144AC">
        <w:rPr>
          <w:rStyle w:val="4"/>
          <w:color w:val="000000"/>
          <w:sz w:val="24"/>
          <w:szCs w:val="24"/>
        </w:rPr>
        <w:t xml:space="preserve"> – </w:t>
      </w:r>
      <w:r w:rsidR="00FC75FD" w:rsidRPr="002144AC">
        <w:rPr>
          <w:rStyle w:val="4"/>
          <w:color w:val="000000"/>
          <w:sz w:val="24"/>
          <w:szCs w:val="24"/>
        </w:rPr>
        <w:t>4 кл</w:t>
      </w:r>
      <w:r w:rsidR="00CD694D" w:rsidRPr="002144AC">
        <w:rPr>
          <w:rStyle w:val="4"/>
          <w:color w:val="000000"/>
          <w:sz w:val="24"/>
          <w:szCs w:val="24"/>
        </w:rPr>
        <w:t>ассов,</w:t>
      </w:r>
      <w:r w:rsidR="00FC75FD" w:rsidRPr="002144AC">
        <w:rPr>
          <w:rStyle w:val="4"/>
          <w:color w:val="000000"/>
          <w:sz w:val="24"/>
          <w:szCs w:val="24"/>
        </w:rPr>
        <w:t xml:space="preserve"> </w:t>
      </w:r>
      <w:r w:rsidR="009F4077" w:rsidRPr="002144AC">
        <w:rPr>
          <w:rStyle w:val="4"/>
          <w:color w:val="000000"/>
          <w:sz w:val="24"/>
          <w:szCs w:val="24"/>
        </w:rPr>
        <w:t xml:space="preserve">авторов </w:t>
      </w:r>
      <w:proofErr w:type="gramStart"/>
      <w:r w:rsidR="00070C12" w:rsidRPr="002144AC">
        <w:rPr>
          <w:rStyle w:val="4"/>
          <w:color w:val="000000"/>
          <w:sz w:val="24"/>
          <w:szCs w:val="24"/>
        </w:rPr>
        <w:t>–В</w:t>
      </w:r>
      <w:proofErr w:type="gramEnd"/>
      <w:r w:rsidR="00070C12" w:rsidRPr="002144AC">
        <w:rPr>
          <w:rStyle w:val="4"/>
          <w:color w:val="000000"/>
          <w:sz w:val="24"/>
          <w:szCs w:val="24"/>
        </w:rPr>
        <w:t>.П.</w:t>
      </w:r>
      <w:r w:rsidR="002144AC">
        <w:rPr>
          <w:rStyle w:val="4"/>
          <w:color w:val="000000"/>
          <w:sz w:val="24"/>
          <w:szCs w:val="24"/>
        </w:rPr>
        <w:t xml:space="preserve"> </w:t>
      </w:r>
      <w:proofErr w:type="spellStart"/>
      <w:r w:rsidR="00070C12" w:rsidRPr="002144AC">
        <w:rPr>
          <w:rStyle w:val="4"/>
          <w:color w:val="000000"/>
          <w:sz w:val="24"/>
          <w:szCs w:val="24"/>
        </w:rPr>
        <w:t>Канакина</w:t>
      </w:r>
      <w:proofErr w:type="spellEnd"/>
      <w:r w:rsidR="00070C12" w:rsidRPr="002144AC">
        <w:rPr>
          <w:rStyle w:val="4"/>
          <w:color w:val="000000"/>
          <w:sz w:val="24"/>
          <w:szCs w:val="24"/>
        </w:rPr>
        <w:t>, В.Г.Горецкий.</w:t>
      </w:r>
    </w:p>
    <w:p w:rsidR="005C7915" w:rsidRPr="002144AC" w:rsidRDefault="005C7915" w:rsidP="00E6678A">
      <w:pPr>
        <w:pStyle w:val="40"/>
        <w:numPr>
          <w:ilvl w:val="0"/>
          <w:numId w:val="12"/>
        </w:numPr>
        <w:shd w:val="clear" w:color="auto" w:fill="auto"/>
        <w:spacing w:before="0" w:after="0" w:line="240" w:lineRule="auto"/>
        <w:ind w:right="40"/>
        <w:rPr>
          <w:rStyle w:val="4"/>
          <w:sz w:val="24"/>
          <w:szCs w:val="24"/>
        </w:rPr>
      </w:pPr>
      <w:proofErr w:type="spellStart"/>
      <w:r w:rsidRPr="002144AC">
        <w:rPr>
          <w:rStyle w:val="4"/>
          <w:color w:val="000000"/>
          <w:sz w:val="24"/>
          <w:szCs w:val="24"/>
        </w:rPr>
        <w:t>Канакина</w:t>
      </w:r>
      <w:proofErr w:type="spellEnd"/>
      <w:r w:rsidRPr="002144AC">
        <w:rPr>
          <w:rStyle w:val="4"/>
          <w:color w:val="000000"/>
          <w:sz w:val="24"/>
          <w:szCs w:val="24"/>
        </w:rPr>
        <w:t xml:space="preserve"> В.П. </w:t>
      </w:r>
      <w:r w:rsidR="00DF66AE">
        <w:rPr>
          <w:rStyle w:val="4"/>
          <w:color w:val="000000"/>
          <w:sz w:val="24"/>
          <w:szCs w:val="24"/>
        </w:rPr>
        <w:t>, Горецкий В.Г.</w:t>
      </w:r>
      <w:r w:rsidRPr="002144AC">
        <w:rPr>
          <w:rStyle w:val="4"/>
          <w:color w:val="000000"/>
          <w:sz w:val="24"/>
          <w:szCs w:val="24"/>
        </w:rPr>
        <w:t xml:space="preserve"> Русский язык. 1 класс. Учебник.- М: Просвещение, 2014.</w:t>
      </w:r>
    </w:p>
    <w:p w:rsidR="005C7915" w:rsidRPr="002144AC" w:rsidRDefault="005C7915" w:rsidP="00E6678A">
      <w:pPr>
        <w:pStyle w:val="40"/>
        <w:numPr>
          <w:ilvl w:val="0"/>
          <w:numId w:val="12"/>
        </w:numPr>
        <w:shd w:val="clear" w:color="auto" w:fill="auto"/>
        <w:spacing w:before="0" w:after="0" w:line="240" w:lineRule="auto"/>
        <w:ind w:right="40"/>
        <w:rPr>
          <w:rStyle w:val="4"/>
          <w:sz w:val="24"/>
          <w:szCs w:val="24"/>
        </w:rPr>
      </w:pPr>
      <w:r w:rsidRPr="002144AC">
        <w:rPr>
          <w:rStyle w:val="4"/>
          <w:color w:val="000000"/>
          <w:sz w:val="24"/>
          <w:szCs w:val="24"/>
        </w:rPr>
        <w:t>Электронное приложение к учебнику «Русский язык», 1 класс</w:t>
      </w:r>
      <w:r w:rsidR="004E7839" w:rsidRPr="004E7839">
        <w:rPr>
          <w:rStyle w:val="4"/>
          <w:color w:val="000000"/>
          <w:sz w:val="24"/>
          <w:szCs w:val="24"/>
        </w:rPr>
        <w:t xml:space="preserve"> </w:t>
      </w:r>
      <w:r w:rsidRPr="002144AC">
        <w:rPr>
          <w:rStyle w:val="4"/>
          <w:color w:val="000000"/>
          <w:sz w:val="24"/>
          <w:szCs w:val="24"/>
        </w:rPr>
        <w:t xml:space="preserve">(Диск CD-ROM), авторы В.Г.Горецкий, </w:t>
      </w:r>
      <w:proofErr w:type="spellStart"/>
      <w:r w:rsidRPr="002144AC">
        <w:rPr>
          <w:rStyle w:val="4"/>
          <w:color w:val="000000"/>
          <w:sz w:val="24"/>
          <w:szCs w:val="24"/>
        </w:rPr>
        <w:t>В.П.Канакина</w:t>
      </w:r>
      <w:proofErr w:type="spellEnd"/>
      <w:r w:rsidRPr="002144AC">
        <w:rPr>
          <w:rStyle w:val="4"/>
          <w:color w:val="000000"/>
          <w:sz w:val="24"/>
          <w:szCs w:val="24"/>
        </w:rPr>
        <w:t>.</w:t>
      </w:r>
    </w:p>
    <w:p w:rsidR="005C7915" w:rsidRPr="002144AC" w:rsidRDefault="005C7915" w:rsidP="00E6678A">
      <w:pPr>
        <w:pStyle w:val="40"/>
        <w:numPr>
          <w:ilvl w:val="0"/>
          <w:numId w:val="12"/>
        </w:numPr>
        <w:shd w:val="clear" w:color="auto" w:fill="auto"/>
        <w:spacing w:before="0" w:after="0" w:line="240" w:lineRule="auto"/>
        <w:ind w:right="40"/>
        <w:rPr>
          <w:rStyle w:val="4"/>
          <w:sz w:val="24"/>
          <w:szCs w:val="24"/>
        </w:rPr>
      </w:pPr>
      <w:proofErr w:type="spellStart"/>
      <w:r w:rsidRPr="002144AC">
        <w:rPr>
          <w:rStyle w:val="4"/>
          <w:color w:val="000000"/>
          <w:sz w:val="24"/>
          <w:szCs w:val="24"/>
        </w:rPr>
        <w:t>Канакина.В.П</w:t>
      </w:r>
      <w:proofErr w:type="spellEnd"/>
      <w:r w:rsidRPr="002144AC">
        <w:rPr>
          <w:rStyle w:val="4"/>
          <w:color w:val="000000"/>
          <w:sz w:val="24"/>
          <w:szCs w:val="24"/>
        </w:rPr>
        <w:t>. Рабочая тетрадь. 1 класс – М: Просвещение, 2014.</w:t>
      </w:r>
    </w:p>
    <w:p w:rsidR="005C7915" w:rsidRPr="002144AC" w:rsidRDefault="002144AC" w:rsidP="00E6678A">
      <w:pPr>
        <w:pStyle w:val="40"/>
        <w:numPr>
          <w:ilvl w:val="0"/>
          <w:numId w:val="12"/>
        </w:numPr>
        <w:shd w:val="clear" w:color="auto" w:fill="auto"/>
        <w:spacing w:before="0" w:after="0" w:line="240" w:lineRule="auto"/>
        <w:ind w:right="40"/>
        <w:rPr>
          <w:sz w:val="24"/>
          <w:szCs w:val="24"/>
        </w:rPr>
      </w:pPr>
      <w:r w:rsidRPr="002144AC">
        <w:rPr>
          <w:sz w:val="24"/>
          <w:szCs w:val="24"/>
        </w:rPr>
        <w:t>Дмитриева О.И  Поурочные разработки по русскому языку.1 класс. – М:</w:t>
      </w:r>
      <w:r w:rsidR="004E7839">
        <w:rPr>
          <w:sz w:val="24"/>
          <w:szCs w:val="24"/>
        </w:rPr>
        <w:t xml:space="preserve"> </w:t>
      </w:r>
      <w:r w:rsidRPr="002144AC">
        <w:rPr>
          <w:sz w:val="24"/>
          <w:szCs w:val="24"/>
        </w:rPr>
        <w:t>ВАКО, 2014.</w:t>
      </w:r>
    </w:p>
    <w:p w:rsidR="00FC75FD" w:rsidRPr="002144AC" w:rsidRDefault="00E6678A" w:rsidP="00E6678A">
      <w:pPr>
        <w:pStyle w:val="50"/>
        <w:shd w:val="clear" w:color="auto" w:fill="auto"/>
        <w:spacing w:before="0" w:line="240" w:lineRule="auto"/>
        <w:ind w:left="80" w:right="40"/>
        <w:rPr>
          <w:sz w:val="24"/>
          <w:szCs w:val="24"/>
        </w:rPr>
      </w:pPr>
      <w:r>
        <w:rPr>
          <w:rStyle w:val="5"/>
          <w:color w:val="000000"/>
          <w:sz w:val="28"/>
          <w:szCs w:val="28"/>
        </w:rPr>
        <w:t xml:space="preserve">     </w:t>
      </w:r>
      <w:r w:rsidR="00FC75FD" w:rsidRPr="002144AC">
        <w:rPr>
          <w:rStyle w:val="5"/>
          <w:color w:val="000000"/>
          <w:sz w:val="24"/>
          <w:szCs w:val="24"/>
        </w:rPr>
        <w:t>Язык по своей специфике и социальной значимости - явление уни</w:t>
      </w:r>
      <w:r w:rsidR="00FC75FD" w:rsidRPr="002144AC">
        <w:rPr>
          <w:rStyle w:val="5"/>
          <w:color w:val="000000"/>
          <w:sz w:val="24"/>
          <w:szCs w:val="24"/>
        </w:rPr>
        <w:softHyphen/>
        <w:t>кальное: он является средством общения и воздействия, средством хранения и усвоения знаний, средоточием духовной культуры наро</w:t>
      </w:r>
      <w:r w:rsidR="00FC75FD" w:rsidRPr="002144AC">
        <w:rPr>
          <w:rStyle w:val="5"/>
          <w:color w:val="000000"/>
          <w:sz w:val="24"/>
          <w:szCs w:val="24"/>
        </w:rPr>
        <w:softHyphen/>
        <w:t>да, основной формой проявления национального и личностного само</w:t>
      </w:r>
      <w:r w:rsidR="00FC75FD" w:rsidRPr="002144AC">
        <w:rPr>
          <w:rStyle w:val="5"/>
          <w:color w:val="000000"/>
          <w:sz w:val="24"/>
          <w:szCs w:val="24"/>
        </w:rPr>
        <w:softHyphen/>
        <w:t>сознания и, наконец, первоэлементом художественной литературы как словесного искусства. В силу этого обстоятельства язык имеет только ему присущий статус среди других школьных предметов.</w:t>
      </w:r>
    </w:p>
    <w:p w:rsidR="00FC75FD" w:rsidRPr="002144AC" w:rsidRDefault="00E6678A" w:rsidP="00E6678A">
      <w:pPr>
        <w:pStyle w:val="50"/>
        <w:shd w:val="clear" w:color="auto" w:fill="auto"/>
        <w:spacing w:before="0" w:line="240" w:lineRule="auto"/>
        <w:ind w:left="80" w:right="40"/>
        <w:rPr>
          <w:sz w:val="24"/>
          <w:szCs w:val="24"/>
        </w:rPr>
      </w:pPr>
      <w:r>
        <w:rPr>
          <w:rStyle w:val="5"/>
          <w:color w:val="000000"/>
          <w:sz w:val="24"/>
          <w:szCs w:val="24"/>
        </w:rPr>
        <w:t xml:space="preserve">     </w:t>
      </w:r>
      <w:r w:rsidR="00FC75FD" w:rsidRPr="002144AC">
        <w:rPr>
          <w:rStyle w:val="5"/>
          <w:color w:val="000000"/>
          <w:sz w:val="24"/>
          <w:szCs w:val="24"/>
        </w:rPr>
        <w:t>Курс русского языка в начальной школе — часть единого непрерыв</w:t>
      </w:r>
      <w:r w:rsidR="00FC75FD" w:rsidRPr="002144AC">
        <w:rPr>
          <w:rStyle w:val="5"/>
          <w:color w:val="000000"/>
          <w:sz w:val="24"/>
          <w:szCs w:val="24"/>
        </w:rPr>
        <w:softHyphen/>
        <w:t>ного курса обучения, поэтому он ориентирован на предмет и цели обучения русскому языку в основной школе. Предметом обучения в основной школе является современный русский литературный язык в его реальном функционировании. Цели обучения русскому языку в основной школе:</w:t>
      </w:r>
    </w:p>
    <w:p w:rsidR="00FC75FD" w:rsidRPr="002144AC" w:rsidRDefault="00FC75FD" w:rsidP="00E6678A">
      <w:pPr>
        <w:pStyle w:val="50"/>
        <w:numPr>
          <w:ilvl w:val="0"/>
          <w:numId w:val="1"/>
        </w:numPr>
        <w:shd w:val="clear" w:color="auto" w:fill="auto"/>
        <w:tabs>
          <w:tab w:val="left" w:pos="512"/>
        </w:tabs>
        <w:spacing w:before="0" w:line="240" w:lineRule="auto"/>
        <w:ind w:left="80" w:right="40" w:firstLine="240"/>
        <w:rPr>
          <w:sz w:val="24"/>
          <w:szCs w:val="24"/>
        </w:rPr>
      </w:pPr>
      <w:r w:rsidRPr="002144AC">
        <w:rPr>
          <w:rStyle w:val="5"/>
          <w:color w:val="000000"/>
          <w:sz w:val="24"/>
          <w:szCs w:val="24"/>
        </w:rPr>
        <w:t>развитие и совершенствование всех видов речевой деятельности: чтения, письма, слушания, говорения;</w:t>
      </w:r>
    </w:p>
    <w:p w:rsidR="00FC75FD" w:rsidRPr="002144AC" w:rsidRDefault="00FC75FD" w:rsidP="00E6678A">
      <w:pPr>
        <w:pStyle w:val="50"/>
        <w:numPr>
          <w:ilvl w:val="0"/>
          <w:numId w:val="1"/>
        </w:numPr>
        <w:shd w:val="clear" w:color="auto" w:fill="auto"/>
        <w:tabs>
          <w:tab w:val="left" w:pos="512"/>
        </w:tabs>
        <w:spacing w:before="0" w:line="240" w:lineRule="auto"/>
        <w:ind w:left="80" w:right="40" w:firstLine="240"/>
        <w:rPr>
          <w:sz w:val="24"/>
          <w:szCs w:val="24"/>
        </w:rPr>
      </w:pPr>
      <w:r w:rsidRPr="002144AC">
        <w:rPr>
          <w:rStyle w:val="5"/>
          <w:color w:val="000000"/>
          <w:sz w:val="24"/>
          <w:szCs w:val="24"/>
        </w:rPr>
        <w:t>формирование элементарной лингвистической компетенции. Исходя из этого, назначение предмета «Русский язык» в началь</w:t>
      </w:r>
      <w:r w:rsidRPr="002144AC">
        <w:rPr>
          <w:rStyle w:val="5"/>
          <w:color w:val="000000"/>
          <w:sz w:val="24"/>
          <w:szCs w:val="24"/>
        </w:rPr>
        <w:softHyphen/>
        <w:t>ной школе состоит в том, чтобы заложить основу формирования функционально грамотной личности, обеспечить языковое и речевое развитие ребёнка, помочь ему осознать себя носителем языка.</w:t>
      </w:r>
    </w:p>
    <w:p w:rsidR="002144AC" w:rsidRDefault="002144AC" w:rsidP="00747743">
      <w:pPr>
        <w:pStyle w:val="15"/>
        <w:keepNext/>
        <w:keepLines/>
        <w:shd w:val="clear" w:color="auto" w:fill="auto"/>
        <w:spacing w:after="40" w:line="240" w:lineRule="auto"/>
        <w:ind w:right="6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1" w:name="bookmark0"/>
    </w:p>
    <w:p w:rsidR="005F528D" w:rsidRPr="007D08DB" w:rsidRDefault="005F528D" w:rsidP="00E6678A">
      <w:pPr>
        <w:pStyle w:val="15"/>
        <w:keepNext/>
        <w:keepLines/>
        <w:shd w:val="clear" w:color="auto" w:fill="auto"/>
        <w:spacing w:after="0" w:line="240" w:lineRule="auto"/>
        <w:ind w:right="62"/>
        <w:rPr>
          <w:rFonts w:ascii="Times New Roman" w:hAnsi="Times New Roman" w:cs="Times New Roman"/>
          <w:b/>
          <w:sz w:val="28"/>
          <w:szCs w:val="28"/>
        </w:rPr>
      </w:pPr>
      <w:r w:rsidRPr="007D08DB">
        <w:rPr>
          <w:rFonts w:ascii="Times New Roman" w:hAnsi="Times New Roman" w:cs="Times New Roman"/>
          <w:b/>
          <w:color w:val="000000"/>
          <w:sz w:val="28"/>
          <w:szCs w:val="28"/>
        </w:rPr>
        <w:t>Общая характеристика учебного предмета</w:t>
      </w:r>
      <w:bookmarkEnd w:id="1"/>
    </w:p>
    <w:p w:rsidR="009F4077" w:rsidRDefault="00E6678A" w:rsidP="00E6678A">
      <w:pPr>
        <w:pStyle w:val="160"/>
        <w:shd w:val="clear" w:color="auto" w:fill="auto"/>
        <w:tabs>
          <w:tab w:val="left" w:pos="711"/>
        </w:tabs>
        <w:spacing w:line="240" w:lineRule="auto"/>
        <w:ind w:left="20" w:right="62" w:firstLine="0"/>
        <w:rPr>
          <w:rStyle w:val="16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DF66AE" w:rsidRPr="00BC5CA7">
        <w:rPr>
          <w:rStyle w:val="16"/>
          <w:rFonts w:ascii="Times New Roman" w:hAnsi="Times New Roman" w:cs="Times New Roman"/>
          <w:color w:val="000000"/>
          <w:sz w:val="24"/>
          <w:szCs w:val="24"/>
        </w:rPr>
        <w:t>Предмет «Русский язык играет важную роль в реализации основных целевых установок начального образования: становлении основ гражданской идентичности и мировоззрения; формирование основ умения учиться и способности к организации своей деятельности; духовно – нравствен</w:t>
      </w:r>
      <w:r w:rsidR="00BC5CA7" w:rsidRPr="00BC5CA7">
        <w:rPr>
          <w:rStyle w:val="16"/>
          <w:rFonts w:ascii="Times New Roman" w:hAnsi="Times New Roman" w:cs="Times New Roman"/>
          <w:color w:val="000000"/>
          <w:sz w:val="24"/>
          <w:szCs w:val="24"/>
        </w:rPr>
        <w:t>н</w:t>
      </w:r>
      <w:r w:rsidR="00DF66AE" w:rsidRPr="00BC5CA7">
        <w:rPr>
          <w:rStyle w:val="16"/>
          <w:rFonts w:ascii="Times New Roman" w:hAnsi="Times New Roman" w:cs="Times New Roman"/>
          <w:color w:val="000000"/>
          <w:sz w:val="24"/>
          <w:szCs w:val="24"/>
        </w:rPr>
        <w:t>ом развитии и воспитании младших школьников. Изучение русс</w:t>
      </w:r>
      <w:r w:rsidR="00BC5CA7" w:rsidRPr="00BC5CA7"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кого языка в начальных классах </w:t>
      </w:r>
      <w:proofErr w:type="gramStart"/>
      <w:r w:rsidR="00BC5CA7" w:rsidRPr="00BC5CA7">
        <w:rPr>
          <w:rStyle w:val="16"/>
          <w:rFonts w:ascii="Times New Roman" w:hAnsi="Times New Roman" w:cs="Times New Roman"/>
          <w:color w:val="000000"/>
          <w:sz w:val="24"/>
          <w:szCs w:val="24"/>
        </w:rPr>
        <w:t>-п</w:t>
      </w:r>
      <w:proofErr w:type="gramEnd"/>
      <w:r w:rsidR="00BC5CA7" w:rsidRPr="00BC5CA7"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ервоначальный этап </w:t>
      </w:r>
      <w:r w:rsidR="00DF66AE" w:rsidRPr="00BC5CA7"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C5CA7" w:rsidRPr="00BC5CA7">
        <w:rPr>
          <w:rStyle w:val="16"/>
          <w:rFonts w:ascii="Times New Roman" w:hAnsi="Times New Roman" w:cs="Times New Roman"/>
          <w:color w:val="000000"/>
          <w:sz w:val="24"/>
          <w:szCs w:val="24"/>
        </w:rPr>
        <w:t>системы лингвистического образования и речевого развития, обеспечивающий готовность выпускников начальной школы к дальнейшему образованию.</w:t>
      </w:r>
    </w:p>
    <w:p w:rsidR="00BC5CA7" w:rsidRDefault="00E6678A" w:rsidP="00E6678A">
      <w:pPr>
        <w:pStyle w:val="160"/>
        <w:shd w:val="clear" w:color="auto" w:fill="auto"/>
        <w:tabs>
          <w:tab w:val="left" w:pos="711"/>
        </w:tabs>
        <w:spacing w:line="240" w:lineRule="auto"/>
        <w:ind w:left="20" w:right="62" w:firstLine="0"/>
        <w:rPr>
          <w:rStyle w:val="16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BC5CA7"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Основными </w:t>
      </w:r>
      <w:r w:rsidR="00BC5CA7" w:rsidRPr="00CF3228">
        <w:rPr>
          <w:rStyle w:val="16"/>
          <w:rFonts w:ascii="Times New Roman" w:hAnsi="Times New Roman" w:cs="Times New Roman"/>
          <w:b/>
          <w:color w:val="000000"/>
          <w:sz w:val="24"/>
          <w:szCs w:val="24"/>
        </w:rPr>
        <w:t>целями</w:t>
      </w:r>
      <w:r w:rsidR="00BC5CA7"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 изучения блока «Русский язык» являются:</w:t>
      </w:r>
    </w:p>
    <w:p w:rsidR="00BC5CA7" w:rsidRDefault="00BC5CA7" w:rsidP="00E6678A">
      <w:pPr>
        <w:pStyle w:val="160"/>
        <w:shd w:val="clear" w:color="auto" w:fill="auto"/>
        <w:tabs>
          <w:tab w:val="left" w:pos="711"/>
        </w:tabs>
        <w:spacing w:line="240" w:lineRule="auto"/>
        <w:ind w:left="20" w:right="62" w:firstLine="0"/>
        <w:rPr>
          <w:rStyle w:val="16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 - ознакомление учащихся с основными положениями науки о языке и формирование на этом основе </w:t>
      </w:r>
      <w:proofErr w:type="spellStart"/>
      <w:r>
        <w:rPr>
          <w:rStyle w:val="16"/>
          <w:rFonts w:ascii="Times New Roman" w:hAnsi="Times New Roman" w:cs="Times New Roman"/>
          <w:color w:val="000000"/>
          <w:sz w:val="24"/>
          <w:szCs w:val="24"/>
        </w:rPr>
        <w:t>знаково</w:t>
      </w:r>
      <w:proofErr w:type="spellEnd"/>
      <w:r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 – символического восприятия и логического мышления учащихся;</w:t>
      </w:r>
    </w:p>
    <w:p w:rsidR="00BC5CA7" w:rsidRDefault="00BC5CA7" w:rsidP="00E6678A">
      <w:pPr>
        <w:pStyle w:val="160"/>
        <w:shd w:val="clear" w:color="auto" w:fill="auto"/>
        <w:tabs>
          <w:tab w:val="left" w:pos="711"/>
        </w:tabs>
        <w:spacing w:line="240" w:lineRule="auto"/>
        <w:ind w:left="20" w:right="62" w:firstLine="0"/>
        <w:rPr>
          <w:rStyle w:val="16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 - формирование коммуникативной компетенции учащихся; развитие устной и письменной, монологической и диалогической речи, а также навыков грамотного, безошибочного письма</w:t>
      </w:r>
      <w:r w:rsidR="00CF3228"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 как</w:t>
      </w:r>
      <w:r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 показателя </w:t>
      </w:r>
      <w:r w:rsidR="00CF3228">
        <w:rPr>
          <w:rStyle w:val="16"/>
          <w:rFonts w:ascii="Times New Roman" w:hAnsi="Times New Roman" w:cs="Times New Roman"/>
          <w:color w:val="000000"/>
          <w:sz w:val="24"/>
          <w:szCs w:val="24"/>
        </w:rPr>
        <w:t>общей культуры человека.</w:t>
      </w:r>
      <w:r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F3228" w:rsidRDefault="00E6678A" w:rsidP="00E6678A">
      <w:pPr>
        <w:pStyle w:val="160"/>
        <w:shd w:val="clear" w:color="auto" w:fill="auto"/>
        <w:tabs>
          <w:tab w:val="left" w:pos="711"/>
        </w:tabs>
        <w:spacing w:line="240" w:lineRule="auto"/>
        <w:ind w:left="20" w:right="62" w:firstLine="0"/>
        <w:rPr>
          <w:rStyle w:val="16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CF3228"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Программа направлена на реализацию средствами предмета «Русский язык» основных </w:t>
      </w:r>
      <w:r w:rsidR="00CF3228" w:rsidRPr="005B4B2B">
        <w:rPr>
          <w:rStyle w:val="16"/>
          <w:rFonts w:ascii="Times New Roman" w:hAnsi="Times New Roman" w:cs="Times New Roman"/>
          <w:b/>
          <w:color w:val="000000"/>
          <w:sz w:val="24"/>
          <w:szCs w:val="24"/>
        </w:rPr>
        <w:t>задач</w:t>
      </w:r>
      <w:r w:rsidR="00CF3228"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 образовательной области «Филология»:</w:t>
      </w:r>
    </w:p>
    <w:p w:rsidR="00CF3228" w:rsidRDefault="00CF3228" w:rsidP="00E6678A">
      <w:pPr>
        <w:pStyle w:val="160"/>
        <w:shd w:val="clear" w:color="auto" w:fill="auto"/>
        <w:tabs>
          <w:tab w:val="left" w:pos="711"/>
        </w:tabs>
        <w:spacing w:line="240" w:lineRule="auto"/>
        <w:ind w:left="20" w:right="62" w:firstLine="0"/>
        <w:rPr>
          <w:rStyle w:val="16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 - формирование первоначальных представлений о единстве и многообразии языкового и культурного пространства России, о языке как основе национального самосознания;</w:t>
      </w:r>
    </w:p>
    <w:p w:rsidR="00CF3228" w:rsidRDefault="00CF3228" w:rsidP="00E6678A">
      <w:pPr>
        <w:pStyle w:val="160"/>
        <w:shd w:val="clear" w:color="auto" w:fill="auto"/>
        <w:tabs>
          <w:tab w:val="left" w:pos="711"/>
        </w:tabs>
        <w:spacing w:line="240" w:lineRule="auto"/>
        <w:ind w:left="20" w:right="62" w:firstLine="0"/>
        <w:rPr>
          <w:rStyle w:val="16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 - развитие монологической и диалогической устной и письменной речи;</w:t>
      </w:r>
    </w:p>
    <w:p w:rsidR="00CF3228" w:rsidRDefault="00CF3228" w:rsidP="00E6678A">
      <w:pPr>
        <w:pStyle w:val="160"/>
        <w:shd w:val="clear" w:color="auto" w:fill="auto"/>
        <w:tabs>
          <w:tab w:val="left" w:pos="711"/>
        </w:tabs>
        <w:spacing w:line="240" w:lineRule="auto"/>
        <w:ind w:left="20" w:right="62" w:firstLine="0"/>
        <w:rPr>
          <w:rStyle w:val="16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5B4B2B">
        <w:rPr>
          <w:rStyle w:val="16"/>
          <w:rFonts w:ascii="Times New Roman" w:hAnsi="Times New Roman" w:cs="Times New Roman"/>
          <w:color w:val="000000"/>
          <w:sz w:val="24"/>
          <w:szCs w:val="24"/>
        </w:rPr>
        <w:t>развитие коммуникативных умений;</w:t>
      </w:r>
    </w:p>
    <w:p w:rsidR="005B4B2B" w:rsidRDefault="005B4B2B" w:rsidP="00E6678A">
      <w:pPr>
        <w:pStyle w:val="160"/>
        <w:shd w:val="clear" w:color="auto" w:fill="auto"/>
        <w:tabs>
          <w:tab w:val="left" w:pos="711"/>
        </w:tabs>
        <w:spacing w:line="240" w:lineRule="auto"/>
        <w:ind w:left="20" w:right="62" w:firstLine="0"/>
        <w:rPr>
          <w:rStyle w:val="16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 - развитие нравственных и эстетических чувств;</w:t>
      </w:r>
    </w:p>
    <w:p w:rsidR="005B4B2B" w:rsidRDefault="005B4B2B" w:rsidP="00E6678A">
      <w:pPr>
        <w:pStyle w:val="160"/>
        <w:shd w:val="clear" w:color="auto" w:fill="auto"/>
        <w:tabs>
          <w:tab w:val="left" w:pos="711"/>
        </w:tabs>
        <w:spacing w:line="240" w:lineRule="auto"/>
        <w:ind w:left="23" w:right="62" w:firstLine="0"/>
        <w:rPr>
          <w:rStyle w:val="16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 - развитие способностей к творческой деятельности.</w:t>
      </w:r>
    </w:p>
    <w:p w:rsidR="005B4B2B" w:rsidRDefault="00E6678A" w:rsidP="00E6678A">
      <w:pPr>
        <w:pStyle w:val="160"/>
        <w:shd w:val="clear" w:color="auto" w:fill="auto"/>
        <w:tabs>
          <w:tab w:val="left" w:pos="711"/>
        </w:tabs>
        <w:spacing w:line="240" w:lineRule="auto"/>
        <w:ind w:left="23" w:right="62" w:firstLine="0"/>
        <w:rPr>
          <w:rStyle w:val="16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5B4B2B">
        <w:rPr>
          <w:rStyle w:val="16"/>
          <w:rFonts w:ascii="Times New Roman" w:hAnsi="Times New Roman" w:cs="Times New Roman"/>
          <w:color w:val="000000"/>
          <w:sz w:val="24"/>
          <w:szCs w:val="24"/>
        </w:rPr>
        <w:t>Программа определяет ряд практических задач, решение которых обеспечит достижение основных целей изучения предмета:</w:t>
      </w:r>
    </w:p>
    <w:p w:rsidR="005B4B2B" w:rsidRDefault="005B4B2B" w:rsidP="00E6678A">
      <w:pPr>
        <w:pStyle w:val="160"/>
        <w:shd w:val="clear" w:color="auto" w:fill="auto"/>
        <w:tabs>
          <w:tab w:val="left" w:pos="711"/>
        </w:tabs>
        <w:spacing w:line="240" w:lineRule="auto"/>
        <w:ind w:left="20" w:right="60" w:firstLine="0"/>
        <w:rPr>
          <w:rStyle w:val="16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 - развитие речи, мышления, воображения школьников, умение выбирать средства языка в соответствии с целями, задачами и условиями общения;</w:t>
      </w:r>
    </w:p>
    <w:p w:rsidR="005B4B2B" w:rsidRPr="00BC5CA7" w:rsidRDefault="005B4B2B" w:rsidP="00E6678A">
      <w:pPr>
        <w:pStyle w:val="160"/>
        <w:shd w:val="clear" w:color="auto" w:fill="auto"/>
        <w:tabs>
          <w:tab w:val="left" w:pos="711"/>
        </w:tabs>
        <w:spacing w:line="240" w:lineRule="auto"/>
        <w:ind w:left="20" w:right="60" w:firstLine="0"/>
        <w:rPr>
          <w:rStyle w:val="16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16"/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- формирование у младших школьников первоначальных представлений о системе и структуре русского языка: лексике, фонетике, графике, орфоэпии, </w:t>
      </w:r>
      <w:proofErr w:type="spellStart"/>
      <w:r>
        <w:rPr>
          <w:rStyle w:val="16"/>
          <w:rFonts w:ascii="Times New Roman" w:hAnsi="Times New Roman" w:cs="Times New Roman"/>
          <w:color w:val="000000"/>
          <w:sz w:val="24"/>
          <w:szCs w:val="24"/>
        </w:rPr>
        <w:t>морфемике</w:t>
      </w:r>
      <w:proofErr w:type="spellEnd"/>
      <w:r>
        <w:rPr>
          <w:rStyle w:val="16"/>
          <w:rFonts w:ascii="Times New Roman" w:hAnsi="Times New Roman" w:cs="Times New Roman"/>
          <w:color w:val="000000"/>
          <w:sz w:val="24"/>
          <w:szCs w:val="24"/>
        </w:rPr>
        <w:t>, морфологии и синтаксисе;</w:t>
      </w:r>
    </w:p>
    <w:p w:rsidR="009F4077" w:rsidRDefault="005B4B2B" w:rsidP="00E6678A">
      <w:pPr>
        <w:pStyle w:val="160"/>
        <w:shd w:val="clear" w:color="auto" w:fill="auto"/>
        <w:tabs>
          <w:tab w:val="left" w:pos="711"/>
        </w:tabs>
        <w:spacing w:line="240" w:lineRule="auto"/>
        <w:ind w:left="20" w:right="60" w:firstLine="0"/>
        <w:rPr>
          <w:rStyle w:val="16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16"/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5B4B2B">
        <w:rPr>
          <w:rStyle w:val="16"/>
          <w:rFonts w:ascii="Times New Roman" w:hAnsi="Times New Roman" w:cs="Times New Roman"/>
          <w:color w:val="000000"/>
          <w:sz w:val="24"/>
          <w:szCs w:val="24"/>
        </w:rPr>
        <w:t>формирование навыков культуры речи во всех её проявлениях</w:t>
      </w:r>
      <w:r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, умений правильно читать и писать, </w:t>
      </w:r>
      <w:r w:rsidR="008374E4">
        <w:rPr>
          <w:rStyle w:val="16"/>
          <w:rFonts w:ascii="Times New Roman" w:hAnsi="Times New Roman" w:cs="Times New Roman"/>
          <w:color w:val="000000"/>
          <w:sz w:val="24"/>
          <w:szCs w:val="24"/>
        </w:rPr>
        <w:t>участвовать в диалоге, составлять несложные устные монологические высказывания и письменные тексты;</w:t>
      </w:r>
    </w:p>
    <w:p w:rsidR="008374E4" w:rsidRDefault="008374E4" w:rsidP="00E6678A">
      <w:pPr>
        <w:pStyle w:val="160"/>
        <w:shd w:val="clear" w:color="auto" w:fill="auto"/>
        <w:tabs>
          <w:tab w:val="left" w:pos="711"/>
        </w:tabs>
        <w:spacing w:line="240" w:lineRule="auto"/>
        <w:ind w:left="20" w:right="60" w:firstLine="0"/>
        <w:rPr>
          <w:rStyle w:val="16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16"/>
          <w:rFonts w:ascii="Times New Roman" w:hAnsi="Times New Roman" w:cs="Times New Roman"/>
          <w:color w:val="000000"/>
          <w:sz w:val="24"/>
          <w:szCs w:val="24"/>
        </w:rPr>
        <w:t xml:space="preserve"> - воспитание позитивного эмоционально – ценностного отношения к русскому языку, чувства сопричастности к сохранению его уникальности и чистоты; пробуждение познавательного интереса к языку, стремления совершенствовать сою речь.</w:t>
      </w:r>
    </w:p>
    <w:p w:rsidR="004E7839" w:rsidRPr="00A06D84" w:rsidRDefault="00E6678A" w:rsidP="00E6678A">
      <w:pPr>
        <w:jc w:val="both"/>
        <w:rPr>
          <w:rFonts w:ascii="Times New Roman" w:hAnsi="Times New Roman" w:cs="Times New Roman"/>
        </w:rPr>
      </w:pPr>
      <w:r>
        <w:rPr>
          <w:rStyle w:val="16"/>
          <w:rFonts w:ascii="Times New Roman" w:hAnsi="Times New Roman" w:cs="Times New Roman"/>
          <w:sz w:val="28"/>
          <w:szCs w:val="28"/>
        </w:rPr>
        <w:t xml:space="preserve">     </w:t>
      </w:r>
      <w:r w:rsidR="004E7839" w:rsidRPr="00A06D84">
        <w:rPr>
          <w:rFonts w:ascii="Times New Roman" w:hAnsi="Times New Roman" w:cs="Times New Roman"/>
        </w:rPr>
        <w:t>Содержание курса имеет концентрическое строение, пр</w:t>
      </w:r>
      <w:r w:rsidR="004E7839">
        <w:rPr>
          <w:rFonts w:ascii="Times New Roman" w:hAnsi="Times New Roman" w:cs="Times New Roman"/>
        </w:rPr>
        <w:t>едусматривающее изучение одних и</w:t>
      </w:r>
      <w:r w:rsidR="004E7839" w:rsidRPr="00A06D84">
        <w:rPr>
          <w:rFonts w:ascii="Times New Roman" w:hAnsi="Times New Roman" w:cs="Times New Roman"/>
        </w:rPr>
        <w:t xml:space="preserve"> тех же разделов и тем в каждом классе. Такая структура программы позволяет учи</w:t>
      </w:r>
      <w:r w:rsidR="004E7839" w:rsidRPr="00A06D84">
        <w:rPr>
          <w:rFonts w:ascii="Times New Roman" w:hAnsi="Times New Roman" w:cs="Times New Roman"/>
        </w:rPr>
        <w:softHyphen/>
        <w:t>тывать степень подготовки учащихся к восприятию тех или иных сведений о языке, обеспе</w:t>
      </w:r>
      <w:r w:rsidR="004E7839" w:rsidRPr="00A06D84">
        <w:rPr>
          <w:rFonts w:ascii="Times New Roman" w:hAnsi="Times New Roman" w:cs="Times New Roman"/>
        </w:rPr>
        <w:softHyphen/>
        <w:t>чивает постепенное возрастание сложности материала и организует комплексное изучение грамматической теории, навыков правописания и развития речи.</w:t>
      </w:r>
    </w:p>
    <w:p w:rsidR="004E7839" w:rsidRPr="00A06D84" w:rsidRDefault="00E6678A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4E7839" w:rsidRPr="00A06D84">
        <w:rPr>
          <w:rFonts w:ascii="Times New Roman" w:hAnsi="Times New Roman" w:cs="Times New Roman"/>
        </w:rPr>
        <w:t>В программе выделен раздел «Виды речевой деятельности». Его содержание обеспе</w:t>
      </w:r>
      <w:r w:rsidR="004E7839" w:rsidRPr="00A06D84">
        <w:rPr>
          <w:rFonts w:ascii="Times New Roman" w:hAnsi="Times New Roman" w:cs="Times New Roman"/>
        </w:rPr>
        <w:softHyphen/>
        <w:t>чивает ориентацию первоклассников в целях, задачах, средствах и значении различных ви</w:t>
      </w:r>
      <w:r w:rsidR="004E7839" w:rsidRPr="00A06D84">
        <w:rPr>
          <w:rFonts w:ascii="Times New Roman" w:hAnsi="Times New Roman" w:cs="Times New Roman"/>
        </w:rPr>
        <w:softHyphen/>
        <w:t>дов речевой деятельности. Развитие и совершенствование всех видов речевой деятельно</w:t>
      </w:r>
      <w:r w:rsidR="004E7839" w:rsidRPr="00A06D84">
        <w:rPr>
          <w:rFonts w:ascii="Times New Roman" w:hAnsi="Times New Roman" w:cs="Times New Roman"/>
        </w:rPr>
        <w:softHyphen/>
        <w:t>сти заложит основы для овладения письменной формой языка, культурой письменной речи. Учащиеся научатся адекватно воспринимать письменную речь, анализировать свою и оце</w:t>
      </w:r>
      <w:r w:rsidR="004E7839" w:rsidRPr="00A06D84">
        <w:rPr>
          <w:rFonts w:ascii="Times New Roman" w:hAnsi="Times New Roman" w:cs="Times New Roman"/>
        </w:rPr>
        <w:softHyphen/>
        <w:t>нивать чужую речь, создавать собственные письменные тексты в соответствии с задачами коммуникации. Включение данного раздела в программу усиливает внимание к формирова</w:t>
      </w:r>
      <w:r w:rsidR="004E7839" w:rsidRPr="00A06D84">
        <w:rPr>
          <w:rFonts w:ascii="Times New Roman" w:hAnsi="Times New Roman" w:cs="Times New Roman"/>
        </w:rPr>
        <w:softHyphen/>
        <w:t>нию коммуникативных умений и навыков, актуальных для практики общения младших школьников.</w:t>
      </w:r>
    </w:p>
    <w:p w:rsidR="004E7839" w:rsidRPr="00A06D84" w:rsidRDefault="00E6678A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4E7839" w:rsidRPr="00A06D84">
        <w:rPr>
          <w:rFonts w:ascii="Times New Roman" w:hAnsi="Times New Roman" w:cs="Times New Roman"/>
        </w:rPr>
        <w:t>Программа предусматривает изучение орфографии и пунктуации на основе формиро</w:t>
      </w:r>
      <w:r w:rsidR="004E7839" w:rsidRPr="00A06D84">
        <w:rPr>
          <w:rFonts w:ascii="Times New Roman" w:hAnsi="Times New Roman" w:cs="Times New Roman"/>
        </w:rPr>
        <w:softHyphen/>
        <w:t xml:space="preserve">вания универсальных учебных действий. </w:t>
      </w:r>
      <w:proofErr w:type="spellStart"/>
      <w:r w:rsidR="004E7839" w:rsidRPr="00A06D84">
        <w:rPr>
          <w:rFonts w:ascii="Times New Roman" w:hAnsi="Times New Roman" w:cs="Times New Roman"/>
        </w:rPr>
        <w:t>Сформированность</w:t>
      </w:r>
      <w:proofErr w:type="spellEnd"/>
      <w:r w:rsidR="004E7839" w:rsidRPr="00A06D84">
        <w:rPr>
          <w:rFonts w:ascii="Times New Roman" w:hAnsi="Times New Roman" w:cs="Times New Roman"/>
        </w:rPr>
        <w:t xml:space="preserve"> умений различать части речи, обнаруживать орфограмму, соотносить орфограмму с определённым правилом, выполнять действие по правилу, осуществлять орфографический самоконтроль является основой гра</w:t>
      </w:r>
      <w:r w:rsidR="004E7839" w:rsidRPr="00A06D84">
        <w:rPr>
          <w:rFonts w:ascii="Times New Roman" w:hAnsi="Times New Roman" w:cs="Times New Roman"/>
        </w:rPr>
        <w:softHyphen/>
        <w:t>мотного, безошибочного письма.</w:t>
      </w:r>
    </w:p>
    <w:p w:rsidR="004E7839" w:rsidRDefault="00E6678A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4E7839" w:rsidRPr="00A06D84">
        <w:rPr>
          <w:rFonts w:ascii="Times New Roman" w:hAnsi="Times New Roman" w:cs="Times New Roman"/>
        </w:rPr>
        <w:t>Программой предусмотрено целенаправленное формирование первичных навыков ра</w:t>
      </w:r>
      <w:r w:rsidR="004E7839" w:rsidRPr="00A06D84">
        <w:rPr>
          <w:rFonts w:ascii="Times New Roman" w:hAnsi="Times New Roman" w:cs="Times New Roman"/>
        </w:rPr>
        <w:softHyphen/>
        <w:t>боты с информацией. В ходе освоения русского языка формируются умения, связанные с информационной культурой: умения читать, писать, эффективно работать с учебной книгой, пользоваться лингвистическими словарями и справочниками. Первоклассники будут рабо</w:t>
      </w:r>
      <w:r w:rsidR="004E7839" w:rsidRPr="00A06D84">
        <w:rPr>
          <w:rFonts w:ascii="Times New Roman" w:hAnsi="Times New Roman" w:cs="Times New Roman"/>
        </w:rPr>
        <w:softHyphen/>
        <w:t>тать с информацией, представленной в разных форматах (текст, рисунок, таблица, схема, модель слова, памятка). Они научатся анализировать, оценивать, преобразовывать и пред</w:t>
      </w:r>
      <w:r w:rsidR="004E7839" w:rsidRPr="00A06D84">
        <w:rPr>
          <w:rFonts w:ascii="Times New Roman" w:hAnsi="Times New Roman" w:cs="Times New Roman"/>
        </w:rPr>
        <w:softHyphen/>
        <w:t>ставлять полученную информацию, а также создавать новые информационные объекты: со</w:t>
      </w:r>
      <w:r w:rsidR="004E7839" w:rsidRPr="00A06D84">
        <w:rPr>
          <w:rFonts w:ascii="Times New Roman" w:hAnsi="Times New Roman" w:cs="Times New Roman"/>
        </w:rPr>
        <w:softHyphen/>
        <w:t>общения, отзывы, письма, поздравительные открытки, небольшие сочинения, сборники творческих работ, классную газету и др.</w:t>
      </w:r>
    </w:p>
    <w:p w:rsidR="009F4077" w:rsidRPr="007D08DB" w:rsidRDefault="009F4077" w:rsidP="009F4077">
      <w:pPr>
        <w:pStyle w:val="160"/>
        <w:shd w:val="clear" w:color="auto" w:fill="auto"/>
        <w:tabs>
          <w:tab w:val="left" w:pos="711"/>
        </w:tabs>
        <w:spacing w:line="240" w:lineRule="auto"/>
        <w:ind w:left="20" w:right="60" w:firstLine="0"/>
        <w:rPr>
          <w:rStyle w:val="16"/>
          <w:rFonts w:ascii="Times New Roman" w:hAnsi="Times New Roman" w:cs="Times New Roman"/>
          <w:sz w:val="28"/>
          <w:szCs w:val="28"/>
        </w:rPr>
      </w:pPr>
    </w:p>
    <w:p w:rsidR="009F4077" w:rsidRPr="00BF438B" w:rsidRDefault="009F4077" w:rsidP="00E6678A">
      <w:pPr>
        <w:pStyle w:val="50"/>
        <w:shd w:val="clear" w:color="auto" w:fill="auto"/>
        <w:spacing w:before="0" w:line="240" w:lineRule="auto"/>
        <w:ind w:right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Описание</w:t>
      </w:r>
      <w:r w:rsidRPr="00BB6BC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</w:t>
      </w:r>
      <w:r w:rsidRPr="00BF438B">
        <w:rPr>
          <w:b/>
          <w:sz w:val="28"/>
          <w:szCs w:val="28"/>
        </w:rPr>
        <w:t>ест</w:t>
      </w:r>
      <w:r>
        <w:rPr>
          <w:b/>
          <w:sz w:val="28"/>
          <w:szCs w:val="28"/>
        </w:rPr>
        <w:t>а</w:t>
      </w:r>
      <w:r w:rsidRPr="00BF438B">
        <w:rPr>
          <w:b/>
          <w:sz w:val="28"/>
          <w:szCs w:val="28"/>
        </w:rPr>
        <w:t xml:space="preserve"> уче</w:t>
      </w:r>
      <w:r w:rsidR="00E6678A">
        <w:rPr>
          <w:b/>
          <w:sz w:val="28"/>
          <w:szCs w:val="28"/>
        </w:rPr>
        <w:t>бного предмета  в учебном плане</w:t>
      </w:r>
    </w:p>
    <w:p w:rsidR="009F4077" w:rsidRPr="007A03A9" w:rsidRDefault="00E6678A" w:rsidP="00E6678A">
      <w:pPr>
        <w:pStyle w:val="50"/>
        <w:shd w:val="clear" w:color="auto" w:fill="auto"/>
        <w:spacing w:before="0" w:line="240" w:lineRule="auto"/>
        <w:ind w:left="80" w:right="12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9F4077" w:rsidRPr="007A03A9">
        <w:rPr>
          <w:sz w:val="24"/>
          <w:szCs w:val="24"/>
        </w:rPr>
        <w:t>Согласно базисному (образовательному) плану образова</w:t>
      </w:r>
      <w:r w:rsidR="009F4077" w:rsidRPr="007A03A9">
        <w:rPr>
          <w:sz w:val="24"/>
          <w:szCs w:val="24"/>
        </w:rPr>
        <w:softHyphen/>
        <w:t xml:space="preserve">тельных учреждений РФ всего на изучение </w:t>
      </w:r>
      <w:r w:rsidR="00F45905" w:rsidRPr="007A03A9">
        <w:rPr>
          <w:sz w:val="24"/>
          <w:szCs w:val="24"/>
        </w:rPr>
        <w:t xml:space="preserve">русского языка в </w:t>
      </w:r>
      <w:r w:rsidR="00967416" w:rsidRPr="007A03A9">
        <w:rPr>
          <w:sz w:val="24"/>
          <w:szCs w:val="24"/>
        </w:rPr>
        <w:t xml:space="preserve">1 </w:t>
      </w:r>
      <w:r w:rsidR="00C721EA">
        <w:rPr>
          <w:sz w:val="24"/>
          <w:szCs w:val="24"/>
        </w:rPr>
        <w:t xml:space="preserve">классе выделяется </w:t>
      </w:r>
      <w:r w:rsidR="00C721EA" w:rsidRPr="00C721EA">
        <w:rPr>
          <w:sz w:val="24"/>
          <w:szCs w:val="24"/>
        </w:rPr>
        <w:t>50</w:t>
      </w:r>
      <w:r w:rsidR="00C721EA">
        <w:rPr>
          <w:sz w:val="24"/>
          <w:szCs w:val="24"/>
        </w:rPr>
        <w:t xml:space="preserve"> ч (5 ч в неделю,  </w:t>
      </w:r>
      <w:r w:rsidR="00C721EA" w:rsidRPr="00C721EA">
        <w:rPr>
          <w:sz w:val="24"/>
          <w:szCs w:val="24"/>
        </w:rPr>
        <w:t>10</w:t>
      </w:r>
      <w:r w:rsidR="00C721EA">
        <w:rPr>
          <w:sz w:val="24"/>
          <w:szCs w:val="24"/>
        </w:rPr>
        <w:t xml:space="preserve"> учебных недель</w:t>
      </w:r>
      <w:r w:rsidR="009F4077" w:rsidRPr="007A03A9">
        <w:rPr>
          <w:sz w:val="24"/>
          <w:szCs w:val="24"/>
        </w:rPr>
        <w:t>).</w:t>
      </w:r>
    </w:p>
    <w:p w:rsidR="009F4077" w:rsidRDefault="009F4077" w:rsidP="00E6678A">
      <w:pPr>
        <w:pStyle w:val="20"/>
        <w:shd w:val="clear" w:color="auto" w:fill="auto"/>
        <w:spacing w:after="0" w:line="240" w:lineRule="auto"/>
        <w:ind w:left="20" w:right="520" w:firstLine="280"/>
        <w:jc w:val="both"/>
        <w:rPr>
          <w:b w:val="0"/>
          <w:sz w:val="28"/>
          <w:szCs w:val="28"/>
        </w:rPr>
      </w:pPr>
    </w:p>
    <w:p w:rsidR="00312C14" w:rsidRPr="004042F0" w:rsidRDefault="009F4077" w:rsidP="00E6678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312C14">
        <w:rPr>
          <w:rFonts w:ascii="Times New Roman" w:hAnsi="Times New Roman" w:cs="Times New Roman"/>
          <w:b/>
          <w:sz w:val="28"/>
          <w:szCs w:val="28"/>
        </w:rPr>
        <w:t>Описание ценностных ориентиров содержания учебного пр</w:t>
      </w:r>
      <w:r w:rsidR="00E6678A">
        <w:rPr>
          <w:rFonts w:ascii="Times New Roman" w:hAnsi="Times New Roman" w:cs="Times New Roman"/>
          <w:b/>
          <w:sz w:val="28"/>
          <w:szCs w:val="28"/>
        </w:rPr>
        <w:t>едмета</w:t>
      </w:r>
    </w:p>
    <w:p w:rsidR="00312C14" w:rsidRDefault="00E6678A" w:rsidP="00E6678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312C14">
        <w:rPr>
          <w:rFonts w:ascii="Times New Roman" w:hAnsi="Times New Roman" w:cs="Times New Roman"/>
        </w:rPr>
        <w:t>Ведущее место предмета «Русский язык» в системе общего образования обусловлено тем, что русский язык является государственным языком РФ. Родным языком русского народа, средством межнационального общения. Изучение русского языка способствует формированию у учащихся:</w:t>
      </w:r>
    </w:p>
    <w:p w:rsidR="00312C14" w:rsidRDefault="00312C14" w:rsidP="00E6678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 представлений о языке как основном средстве человеческого общения, явлении национальной культуры и основе национального самосознания;</w:t>
      </w:r>
    </w:p>
    <w:p w:rsidR="00312C14" w:rsidRDefault="00312C14" w:rsidP="00E6678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позитивное эмоционально – ценностное отношение к русскому языку, стремление к грамотному использованию, пониманию того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что правильная письменная и устная речь является показателем общей культуры человека;</w:t>
      </w:r>
    </w:p>
    <w:p w:rsidR="00312C14" w:rsidRDefault="00312C14" w:rsidP="00E6678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начальное представление о нормах русского литературного языка и правилах речевого этикета, учатся ориентироваться в целях, задачах, условиях общения, выборе адекватных языковых средств для успешного решения коммуникативной задачи.</w:t>
      </w:r>
    </w:p>
    <w:p w:rsidR="00312C14" w:rsidRDefault="00E6678A" w:rsidP="00E6678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312C14">
        <w:rPr>
          <w:rFonts w:ascii="Times New Roman" w:hAnsi="Times New Roman" w:cs="Times New Roman"/>
        </w:rPr>
        <w:t xml:space="preserve">Русский язык является для учащихся основой всего процесса обучения, средством развития </w:t>
      </w:r>
      <w:r w:rsidR="00312C14">
        <w:rPr>
          <w:rFonts w:ascii="Times New Roman" w:hAnsi="Times New Roman" w:cs="Times New Roman"/>
        </w:rPr>
        <w:lastRenderedPageBreak/>
        <w:t>мышления. Воображения, интеллектуальных и творческих способностей.</w:t>
      </w:r>
    </w:p>
    <w:p w:rsidR="009F4077" w:rsidRPr="004042F0" w:rsidRDefault="009F4077" w:rsidP="00747743">
      <w:pPr>
        <w:pStyle w:val="20"/>
        <w:shd w:val="clear" w:color="auto" w:fill="auto"/>
        <w:spacing w:after="0" w:line="240" w:lineRule="auto"/>
        <w:ind w:right="520"/>
        <w:jc w:val="left"/>
        <w:rPr>
          <w:sz w:val="28"/>
          <w:szCs w:val="28"/>
        </w:rPr>
      </w:pPr>
    </w:p>
    <w:p w:rsidR="004042F0" w:rsidRPr="004042F0" w:rsidRDefault="004042F0" w:rsidP="00E6678A">
      <w:pPr>
        <w:widowControl/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color w:val="1A171B"/>
          <w:sz w:val="28"/>
          <w:szCs w:val="28"/>
          <w:lang w:eastAsia="en-US"/>
        </w:rPr>
      </w:pPr>
      <w:r w:rsidRPr="004042F0">
        <w:rPr>
          <w:rStyle w:val="a7"/>
          <w:i w:val="0"/>
          <w:sz w:val="28"/>
          <w:szCs w:val="28"/>
        </w:rPr>
        <w:t xml:space="preserve">Личностные,  </w:t>
      </w:r>
      <w:proofErr w:type="spellStart"/>
      <w:r w:rsidRPr="004042F0">
        <w:rPr>
          <w:rStyle w:val="a7"/>
          <w:i w:val="0"/>
          <w:sz w:val="28"/>
          <w:szCs w:val="28"/>
        </w:rPr>
        <w:t>метапредметные</w:t>
      </w:r>
      <w:proofErr w:type="spellEnd"/>
      <w:r w:rsidRPr="004042F0">
        <w:rPr>
          <w:rStyle w:val="a7"/>
          <w:i w:val="0"/>
          <w:sz w:val="28"/>
          <w:szCs w:val="28"/>
        </w:rPr>
        <w:t xml:space="preserve">   результаты освоения учебного предмета</w:t>
      </w:r>
    </w:p>
    <w:p w:rsidR="004E7839" w:rsidRPr="00A06D84" w:rsidRDefault="00E6678A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    </w:t>
      </w:r>
      <w:r w:rsidR="004E7839" w:rsidRPr="00A06D84">
        <w:rPr>
          <w:rFonts w:ascii="Times New Roman" w:hAnsi="Times New Roman" w:cs="Times New Roman"/>
        </w:rPr>
        <w:t xml:space="preserve">Программа обеспечивает достижение первоклассниками личностных, </w:t>
      </w:r>
      <w:proofErr w:type="spellStart"/>
      <w:r w:rsidR="004E7839" w:rsidRPr="00A06D84">
        <w:rPr>
          <w:rFonts w:ascii="Times New Roman" w:hAnsi="Times New Roman" w:cs="Times New Roman"/>
        </w:rPr>
        <w:t>метапредметных</w:t>
      </w:r>
      <w:proofErr w:type="spellEnd"/>
      <w:r w:rsidR="004E7839" w:rsidRPr="00A06D84">
        <w:rPr>
          <w:rFonts w:ascii="Times New Roman" w:hAnsi="Times New Roman" w:cs="Times New Roman"/>
        </w:rPr>
        <w:t xml:space="preserve"> и предметных результатов.</w:t>
      </w:r>
    </w:p>
    <w:p w:rsidR="004E7839" w:rsidRPr="00A06D84" w:rsidRDefault="00E6678A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4E7839" w:rsidRPr="00A06D84">
        <w:rPr>
          <w:rFonts w:ascii="Times New Roman" w:hAnsi="Times New Roman" w:cs="Times New Roman"/>
        </w:rPr>
        <w:t xml:space="preserve">Изучение курса «Русский язык» в первом классе направлено на получение следующих </w:t>
      </w:r>
      <w:r w:rsidR="004E7839" w:rsidRPr="004E7839">
        <w:rPr>
          <w:rFonts w:ascii="Times New Roman" w:hAnsi="Times New Roman" w:cs="Times New Roman"/>
          <w:b/>
        </w:rPr>
        <w:t>личностных результатов</w:t>
      </w:r>
      <w:r w:rsidR="004E7839" w:rsidRPr="00A06D84">
        <w:rPr>
          <w:rFonts w:ascii="Times New Roman" w:hAnsi="Times New Roman" w:cs="Times New Roman"/>
        </w:rPr>
        <w:t>: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A06D84">
        <w:rPr>
          <w:rFonts w:ascii="Times New Roman" w:hAnsi="Times New Roman" w:cs="Times New Roman"/>
        </w:rPr>
        <w:t>чувства гордости за свою Родину, российский народ и историю России; сознание сво</w:t>
      </w:r>
      <w:r w:rsidRPr="00A06D84">
        <w:rPr>
          <w:rFonts w:ascii="Times New Roman" w:hAnsi="Times New Roman" w:cs="Times New Roman"/>
        </w:rPr>
        <w:softHyphen/>
        <w:t>ей этнической и национальной принадлежности, формирование ценностей многонациональ</w:t>
      </w:r>
      <w:r w:rsidRPr="00A06D84">
        <w:rPr>
          <w:rFonts w:ascii="Times New Roman" w:hAnsi="Times New Roman" w:cs="Times New Roman"/>
        </w:rPr>
        <w:softHyphen/>
        <w:t>ного российского общества; становление гуманистических и демократических ценностных ориентаций;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A06D84">
        <w:rPr>
          <w:rFonts w:ascii="Times New Roman" w:hAnsi="Times New Roman" w:cs="Times New Roman"/>
        </w:rPr>
        <w:t>целостного, социально ориентированного взгляда на мир в его органичном единстве и разнообразии природы, народов, культур и религий;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A06D84">
        <w:rPr>
          <w:rFonts w:ascii="Times New Roman" w:hAnsi="Times New Roman" w:cs="Times New Roman"/>
        </w:rPr>
        <w:t>уважительного отношения к иному мнению, истории и культуре других народов;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A06D84">
        <w:rPr>
          <w:rFonts w:ascii="Times New Roman" w:hAnsi="Times New Roman" w:cs="Times New Roman"/>
        </w:rPr>
        <w:t>овладение начальными навыками адаптации в динамично изменяющемся и разви</w:t>
      </w:r>
      <w:r w:rsidRPr="00A06D84">
        <w:rPr>
          <w:rFonts w:ascii="Times New Roman" w:hAnsi="Times New Roman" w:cs="Times New Roman"/>
        </w:rPr>
        <w:softHyphen/>
        <w:t>вающемся мире;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A06D84">
        <w:rPr>
          <w:rFonts w:ascii="Times New Roman" w:hAnsi="Times New Roman" w:cs="Times New Roman"/>
        </w:rPr>
        <w:t>принятие и освоение социальной роли обучающегося, развитие мотивов учебной деятельности и формирование личностного смысла учения;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A06D84">
        <w:rPr>
          <w:rFonts w:ascii="Times New Roman" w:hAnsi="Times New Roman" w:cs="Times New Roman"/>
        </w:rPr>
        <w:t>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</w:t>
      </w:r>
      <w:r w:rsidRPr="00A06D84">
        <w:rPr>
          <w:rFonts w:ascii="Times New Roman" w:hAnsi="Times New Roman" w:cs="Times New Roman"/>
        </w:rPr>
        <w:softHyphen/>
        <w:t>альной справедливости и свободе;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A06D84">
        <w:rPr>
          <w:rFonts w:ascii="Times New Roman" w:hAnsi="Times New Roman" w:cs="Times New Roman"/>
        </w:rPr>
        <w:t>формирование эстетических потребностей, ценностей и чувств;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A06D84">
        <w:rPr>
          <w:rFonts w:ascii="Times New Roman" w:hAnsi="Times New Roman" w:cs="Times New Roman"/>
        </w:rPr>
        <w:t>развитие этических чувств, доброжелательности и эмоционально-нравственной от</w:t>
      </w:r>
      <w:r w:rsidRPr="00A06D84">
        <w:rPr>
          <w:rFonts w:ascii="Times New Roman" w:hAnsi="Times New Roman" w:cs="Times New Roman"/>
        </w:rPr>
        <w:softHyphen/>
        <w:t>зывчивости, понимания и сопереживания чувствам других людей;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A06D84">
        <w:rPr>
          <w:rFonts w:ascii="Times New Roman" w:hAnsi="Times New Roman" w:cs="Times New Roman"/>
        </w:rPr>
        <w:t xml:space="preserve">развитие навыков сотрудничества </w:t>
      </w:r>
      <w:proofErr w:type="gramStart"/>
      <w:r w:rsidRPr="00A06D84">
        <w:rPr>
          <w:rFonts w:ascii="Times New Roman" w:hAnsi="Times New Roman" w:cs="Times New Roman"/>
        </w:rPr>
        <w:t>со</w:t>
      </w:r>
      <w:proofErr w:type="gramEnd"/>
      <w:r w:rsidRPr="00A06D84">
        <w:rPr>
          <w:rFonts w:ascii="Times New Roman" w:hAnsi="Times New Roman" w:cs="Times New Roman"/>
        </w:rPr>
        <w:t xml:space="preserve"> взрослыми и сверстниками в различных социаль</w:t>
      </w:r>
      <w:r w:rsidRPr="00A06D84">
        <w:rPr>
          <w:rFonts w:ascii="Times New Roman" w:hAnsi="Times New Roman" w:cs="Times New Roman"/>
        </w:rPr>
        <w:softHyphen/>
        <w:t>ных ситуациях, умения не создавать конфликтов и находить выходы из спорных ситуаций;</w:t>
      </w:r>
    </w:p>
    <w:p w:rsidR="004E7839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A06D84">
        <w:rPr>
          <w:rFonts w:ascii="Times New Roman" w:hAnsi="Times New Roman" w:cs="Times New Roman"/>
        </w:rPr>
        <w:t>установка на безопасный, здоровый образ жизни, мотивация к творческому труду, к работе на результат, бережному отношению к материальным и духовным ценностям.</w:t>
      </w:r>
    </w:p>
    <w:p w:rsidR="009F4077" w:rsidRPr="004E7839" w:rsidRDefault="00E6678A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proofErr w:type="spellStart"/>
      <w:r w:rsidR="009F4077" w:rsidRPr="004E7839">
        <w:rPr>
          <w:rFonts w:ascii="Times New Roman" w:hAnsi="Times New Roman" w:cs="Times New Roman"/>
          <w:b/>
        </w:rPr>
        <w:t>Метапредметными</w:t>
      </w:r>
      <w:proofErr w:type="spellEnd"/>
      <w:r w:rsidR="009F4077" w:rsidRPr="004E7839">
        <w:rPr>
          <w:rFonts w:ascii="Times New Roman" w:hAnsi="Times New Roman" w:cs="Times New Roman"/>
          <w:b/>
        </w:rPr>
        <w:t xml:space="preserve"> результатами</w:t>
      </w:r>
      <w:r w:rsidR="009F4077" w:rsidRPr="004E7839">
        <w:rPr>
          <w:rFonts w:ascii="Times New Roman" w:hAnsi="Times New Roman" w:cs="Times New Roman"/>
        </w:rPr>
        <w:t xml:space="preserve"> изучения курса «Русский язык» является формирование универсальных учебных действий (УУД).</w:t>
      </w:r>
    </w:p>
    <w:p w:rsidR="009F4077" w:rsidRDefault="009F4077" w:rsidP="00E6678A">
      <w:pPr>
        <w:widowControl/>
        <w:jc w:val="both"/>
        <w:rPr>
          <w:rFonts w:ascii="Times New Roman" w:hAnsi="Times New Roman" w:cs="Times New Roman"/>
          <w:b/>
          <w:iCs/>
        </w:rPr>
      </w:pPr>
      <w:r w:rsidRPr="004E7839">
        <w:rPr>
          <w:rFonts w:ascii="Times New Roman" w:hAnsi="Times New Roman" w:cs="Times New Roman"/>
          <w:b/>
          <w:iCs/>
        </w:rPr>
        <w:t>Регулятивные УУД:</w:t>
      </w:r>
    </w:p>
    <w:p w:rsidR="004E7839" w:rsidRPr="00A06D84" w:rsidRDefault="004E7839" w:rsidP="00E6678A">
      <w:pPr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Pr="00A06D84">
        <w:rPr>
          <w:rFonts w:ascii="Times New Roman" w:hAnsi="Times New Roman" w:cs="Times New Roman"/>
        </w:rPr>
        <w:t>способность понимать, принимать и сохранять учебную задачу, соответствующую этапу обучения, ориентироваться в учебном материале, представляющем средства для ее решения;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proofErr w:type="spellStart"/>
      <w:r w:rsidRPr="00A06D84">
        <w:rPr>
          <w:rFonts w:ascii="Times New Roman" w:hAnsi="Times New Roman" w:cs="Times New Roman"/>
        </w:rPr>
        <w:t>сформированность</w:t>
      </w:r>
      <w:proofErr w:type="spellEnd"/>
      <w:r w:rsidRPr="00A06D84">
        <w:rPr>
          <w:rFonts w:ascii="Times New Roman" w:hAnsi="Times New Roman" w:cs="Times New Roman"/>
        </w:rPr>
        <w:t xml:space="preserve"> на начальном этапе умений планировать учебные действия (2-3 шага) в соответствии с поставленной задачей;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Pr="00A06D84">
        <w:rPr>
          <w:rFonts w:ascii="Times New Roman" w:hAnsi="Times New Roman" w:cs="Times New Roman"/>
        </w:rPr>
        <w:t xml:space="preserve"> начальный уровень </w:t>
      </w:r>
      <w:proofErr w:type="spellStart"/>
      <w:r w:rsidRPr="00A06D84">
        <w:rPr>
          <w:rFonts w:ascii="Times New Roman" w:hAnsi="Times New Roman" w:cs="Times New Roman"/>
        </w:rPr>
        <w:t>сформированности</w:t>
      </w:r>
      <w:proofErr w:type="spellEnd"/>
      <w:r w:rsidRPr="00A06D84">
        <w:rPr>
          <w:rFonts w:ascii="Times New Roman" w:hAnsi="Times New Roman" w:cs="Times New Roman"/>
        </w:rPr>
        <w:t xml:space="preserve"> умений проводить самоконтроль и самооцен</w:t>
      </w:r>
      <w:r w:rsidRPr="00A06D84">
        <w:rPr>
          <w:rFonts w:ascii="Times New Roman" w:hAnsi="Times New Roman" w:cs="Times New Roman"/>
        </w:rPr>
        <w:softHyphen/>
        <w:t>ку результатов своей учебной деятельности.</w:t>
      </w:r>
    </w:p>
    <w:p w:rsidR="009F4077" w:rsidRDefault="009F4077" w:rsidP="00E6678A">
      <w:pPr>
        <w:widowControl/>
        <w:jc w:val="both"/>
        <w:rPr>
          <w:rFonts w:ascii="Times New Roman" w:hAnsi="Times New Roman" w:cs="Times New Roman"/>
          <w:b/>
          <w:iCs/>
        </w:rPr>
      </w:pPr>
      <w:r w:rsidRPr="004E7839">
        <w:rPr>
          <w:rFonts w:ascii="Times New Roman" w:hAnsi="Times New Roman" w:cs="Times New Roman"/>
          <w:b/>
          <w:iCs/>
        </w:rPr>
        <w:t>Познавательные УУД: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Pr="00A06D84">
        <w:rPr>
          <w:rFonts w:ascii="Times New Roman" w:hAnsi="Times New Roman" w:cs="Times New Roman"/>
        </w:rPr>
        <w:t>овладение навыками смыслового чтения текстов различных стилей и жанров в соот</w:t>
      </w:r>
      <w:r w:rsidRPr="00A06D84">
        <w:rPr>
          <w:rFonts w:ascii="Times New Roman" w:hAnsi="Times New Roman" w:cs="Times New Roman"/>
        </w:rPr>
        <w:softHyphen/>
        <w:t>ветствии с целями и задачами;</w:t>
      </w:r>
    </w:p>
    <w:p w:rsidR="004E7839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Pr="00A06D84">
        <w:rPr>
          <w:rFonts w:ascii="Times New Roman" w:hAnsi="Times New Roman" w:cs="Times New Roman"/>
        </w:rPr>
        <w:t xml:space="preserve"> осознанно строить речевое высказывание в соответствии с задачами коммуникации и составлять тексты в устной и письменной форме;</w:t>
      </w:r>
    </w:p>
    <w:p w:rsidR="004E7839" w:rsidRPr="002E3E17" w:rsidRDefault="004E7839" w:rsidP="00E6678A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 xml:space="preserve"> - </w:t>
      </w:r>
      <w:r w:rsidRPr="00A06D84">
        <w:rPr>
          <w:rFonts w:ascii="Times New Roman" w:hAnsi="Times New Roman" w:cs="Times New Roman"/>
        </w:rPr>
        <w:t>начальное освоение способов решения задач творческого и поискового характера;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Pr="00A06D84">
        <w:rPr>
          <w:rFonts w:ascii="Times New Roman" w:hAnsi="Times New Roman" w:cs="Times New Roman"/>
        </w:rPr>
        <w:t>начальные умения излагать свое мнение и аргументировать;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Pr="00A06D84">
        <w:rPr>
          <w:rFonts w:ascii="Times New Roman" w:hAnsi="Times New Roman" w:cs="Times New Roman"/>
        </w:rPr>
        <w:t>начальный уровень овладения логическими действиями сравнения, анализа, синтеза, обобщения, классификации по разным признакам на доступном материале;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Pr="00A06D84">
        <w:rPr>
          <w:rFonts w:ascii="Times New Roman" w:hAnsi="Times New Roman" w:cs="Times New Roman"/>
        </w:rPr>
        <w:t>овладение логическими действиями сравнения, анализа, синтеза, обобщения, клас</w:t>
      </w:r>
      <w:r w:rsidRPr="00A06D84">
        <w:rPr>
          <w:rFonts w:ascii="Times New Roman" w:hAnsi="Times New Roman" w:cs="Times New Roman"/>
        </w:rPr>
        <w:softHyphen/>
        <w:t>сификации по родовидовым признакам, установления аналогий и причинно-следственных связей, построения рассуждений, отнесения к известным понятиям;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Pr="00A06D84">
        <w:rPr>
          <w:rFonts w:ascii="Times New Roman" w:hAnsi="Times New Roman" w:cs="Times New Roman"/>
        </w:rPr>
        <w:t>овладение начальными сведениями о сущности и особенностях объектов и процес</w:t>
      </w:r>
      <w:r w:rsidRPr="00A06D84">
        <w:rPr>
          <w:rFonts w:ascii="Times New Roman" w:hAnsi="Times New Roman" w:cs="Times New Roman"/>
        </w:rPr>
        <w:softHyphen/>
        <w:t>сов в соответствии с содержанием учебного предмета «Русский язык»;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Pr="00A06D84">
        <w:rPr>
          <w:rFonts w:ascii="Times New Roman" w:hAnsi="Times New Roman" w:cs="Times New Roman"/>
        </w:rPr>
        <w:t xml:space="preserve">овладение базовыми предметными и </w:t>
      </w:r>
      <w:proofErr w:type="spellStart"/>
      <w:r w:rsidRPr="00A06D84">
        <w:rPr>
          <w:rFonts w:ascii="Times New Roman" w:hAnsi="Times New Roman" w:cs="Times New Roman"/>
        </w:rPr>
        <w:t>межпредметными</w:t>
      </w:r>
      <w:proofErr w:type="spellEnd"/>
      <w:r w:rsidRPr="00A06D84">
        <w:rPr>
          <w:rFonts w:ascii="Times New Roman" w:hAnsi="Times New Roman" w:cs="Times New Roman"/>
        </w:rPr>
        <w:t xml:space="preserve"> понятиями, отражающими существенные связи и отношения между объектами и процессами;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Pr="00A06D84">
        <w:rPr>
          <w:rFonts w:ascii="Times New Roman" w:hAnsi="Times New Roman" w:cs="Times New Roman"/>
        </w:rPr>
        <w:t>умение работать в материальной и информационной среде начального общего обра</w:t>
      </w:r>
      <w:r w:rsidRPr="00A06D84">
        <w:rPr>
          <w:rFonts w:ascii="Times New Roman" w:hAnsi="Times New Roman" w:cs="Times New Roman"/>
        </w:rPr>
        <w:softHyphen/>
        <w:t>зования (в том числе с учебными моделями) в соответствии с содержанием учебного пред</w:t>
      </w:r>
      <w:r w:rsidRPr="00A06D84">
        <w:rPr>
          <w:rFonts w:ascii="Times New Roman" w:hAnsi="Times New Roman" w:cs="Times New Roman"/>
        </w:rPr>
        <w:softHyphen/>
        <w:t>мета «Русский язык».</w:t>
      </w:r>
    </w:p>
    <w:p w:rsidR="009F4077" w:rsidRDefault="009F4077" w:rsidP="00E6678A">
      <w:pPr>
        <w:widowControl/>
        <w:jc w:val="both"/>
        <w:rPr>
          <w:rFonts w:ascii="Times New Roman" w:hAnsi="Times New Roman" w:cs="Times New Roman"/>
          <w:bCs/>
          <w:i/>
          <w:iCs/>
          <w:spacing w:val="20"/>
        </w:rPr>
      </w:pPr>
      <w:r w:rsidRPr="004E7839">
        <w:rPr>
          <w:rFonts w:ascii="Times New Roman" w:hAnsi="Times New Roman" w:cs="Times New Roman"/>
          <w:b/>
          <w:bCs/>
          <w:iCs/>
          <w:spacing w:val="20"/>
        </w:rPr>
        <w:lastRenderedPageBreak/>
        <w:t>Коммуникативные УУД</w:t>
      </w:r>
      <w:r w:rsidRPr="004E7839">
        <w:rPr>
          <w:rFonts w:ascii="Times New Roman" w:hAnsi="Times New Roman" w:cs="Times New Roman"/>
          <w:bCs/>
          <w:i/>
          <w:iCs/>
          <w:spacing w:val="20"/>
        </w:rPr>
        <w:t>: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Pr="00A06D84">
        <w:rPr>
          <w:rFonts w:ascii="Times New Roman" w:hAnsi="Times New Roman" w:cs="Times New Roman"/>
        </w:rPr>
        <w:t>активное использование речевых средств и сре</w:t>
      </w:r>
      <w:proofErr w:type="gramStart"/>
      <w:r w:rsidRPr="00A06D84">
        <w:rPr>
          <w:rFonts w:ascii="Times New Roman" w:hAnsi="Times New Roman" w:cs="Times New Roman"/>
        </w:rPr>
        <w:t>дств дл</w:t>
      </w:r>
      <w:proofErr w:type="gramEnd"/>
      <w:r w:rsidRPr="00A06D84">
        <w:rPr>
          <w:rFonts w:ascii="Times New Roman" w:hAnsi="Times New Roman" w:cs="Times New Roman"/>
        </w:rPr>
        <w:t>я решения коммуникативных и познавательных задач;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Pr="00A06D84">
        <w:rPr>
          <w:rFonts w:ascii="Times New Roman" w:hAnsi="Times New Roman" w:cs="Times New Roman"/>
        </w:rPr>
        <w:t>готовность слушать собеседника и вести диалог; готовность признать возможность существования различных точек зрения и права каждого иметь свою; излагать своё мнение и аргументировать свою точку зрения;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Pr="00A06D84">
        <w:rPr>
          <w:rFonts w:ascii="Times New Roman" w:hAnsi="Times New Roman" w:cs="Times New Roman"/>
        </w:rPr>
        <w:t>умение определять общую цель и пути её достижения;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Pr="00A06D84">
        <w:rPr>
          <w:rFonts w:ascii="Times New Roman" w:hAnsi="Times New Roman" w:cs="Times New Roman"/>
        </w:rPr>
        <w:t>умение договариваться о распределении функций и ролей в совместной деятельно</w:t>
      </w:r>
      <w:r w:rsidRPr="00A06D84">
        <w:rPr>
          <w:rFonts w:ascii="Times New Roman" w:hAnsi="Times New Roman" w:cs="Times New Roman"/>
        </w:rPr>
        <w:softHyphen/>
        <w:t>сти, осуществлять взаимный контроль в совместной деятельности, адекватно оценивать собственное поведение и поведение окружающих.</w:t>
      </w:r>
    </w:p>
    <w:p w:rsidR="009F4077" w:rsidRDefault="009F4077" w:rsidP="00E6678A">
      <w:pPr>
        <w:widowControl/>
        <w:jc w:val="both"/>
        <w:rPr>
          <w:rFonts w:ascii="Times New Roman" w:hAnsi="Times New Roman" w:cs="Times New Roman"/>
          <w:bCs/>
        </w:rPr>
      </w:pPr>
      <w:r w:rsidRPr="004E7839">
        <w:rPr>
          <w:rFonts w:ascii="Times New Roman" w:hAnsi="Times New Roman" w:cs="Times New Roman"/>
          <w:b/>
          <w:bCs/>
        </w:rPr>
        <w:t xml:space="preserve">Предметными результатами </w:t>
      </w:r>
      <w:r w:rsidRPr="004E7839">
        <w:rPr>
          <w:rFonts w:ascii="Times New Roman" w:hAnsi="Times New Roman" w:cs="Times New Roman"/>
          <w:bCs/>
        </w:rPr>
        <w:t xml:space="preserve">изучения курса является </w:t>
      </w:r>
      <w:proofErr w:type="spellStart"/>
      <w:r w:rsidRPr="004E7839">
        <w:rPr>
          <w:rFonts w:ascii="Times New Roman" w:hAnsi="Times New Roman" w:cs="Times New Roman"/>
          <w:bCs/>
        </w:rPr>
        <w:t>сформированность</w:t>
      </w:r>
      <w:proofErr w:type="spellEnd"/>
      <w:r w:rsidRPr="004E7839">
        <w:rPr>
          <w:rFonts w:ascii="Times New Roman" w:hAnsi="Times New Roman" w:cs="Times New Roman"/>
          <w:bCs/>
        </w:rPr>
        <w:t xml:space="preserve"> следующих умений: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Pr="00A06D84">
        <w:rPr>
          <w:rFonts w:ascii="Times New Roman" w:hAnsi="Times New Roman" w:cs="Times New Roman"/>
        </w:rPr>
        <w:t>первоначальные представления о единстве и многообразии языкового и культурного пространства России, о языке как основе национального самосознания;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Pr="00A06D84">
        <w:rPr>
          <w:rFonts w:ascii="Times New Roman" w:hAnsi="Times New Roman" w:cs="Times New Roman"/>
        </w:rPr>
        <w:t>понимание обучающимися того, что язык представляет собой явление националь</w:t>
      </w:r>
      <w:r w:rsidRPr="00A06D84">
        <w:rPr>
          <w:rFonts w:ascii="Times New Roman" w:hAnsi="Times New Roman" w:cs="Times New Roman"/>
        </w:rPr>
        <w:softHyphen/>
        <w:t>ной культуры и основное средство человеческого общения; осознание значения русского языка как государственного языка Российской Федерации, языка межнационального об</w:t>
      </w:r>
      <w:r w:rsidRPr="00A06D84">
        <w:rPr>
          <w:rFonts w:ascii="Times New Roman" w:hAnsi="Times New Roman" w:cs="Times New Roman"/>
        </w:rPr>
        <w:softHyphen/>
        <w:t>щения;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Pr="00A06D84">
        <w:rPr>
          <w:rFonts w:ascii="Times New Roman" w:hAnsi="Times New Roman" w:cs="Times New Roman"/>
        </w:rPr>
        <w:t>позитивное отношение к правильной устной и письменной речи как показателям об</w:t>
      </w:r>
      <w:r w:rsidRPr="00A06D84">
        <w:rPr>
          <w:rFonts w:ascii="Times New Roman" w:hAnsi="Times New Roman" w:cs="Times New Roman"/>
        </w:rPr>
        <w:softHyphen/>
        <w:t>щей культуры и гражданской позиции человека;</w:t>
      </w:r>
    </w:p>
    <w:p w:rsidR="004E7839" w:rsidRDefault="004E7839" w:rsidP="00E6678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Pr="00A06D84">
        <w:rPr>
          <w:rFonts w:ascii="Times New Roman" w:hAnsi="Times New Roman" w:cs="Times New Roman"/>
        </w:rPr>
        <w:t>первоначальные представления о нормах русского языка (орфоэпических, лек</w:t>
      </w:r>
      <w:r w:rsidRPr="00A06D84">
        <w:rPr>
          <w:rFonts w:ascii="Times New Roman" w:hAnsi="Times New Roman" w:cs="Times New Roman"/>
        </w:rPr>
        <w:softHyphen/>
        <w:t>сических, грамматических, орфографических, пунктуационных) и правилах речевого этикета;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  <w:spacing w:val="-10"/>
        </w:rPr>
      </w:pPr>
      <w:r>
        <w:rPr>
          <w:rFonts w:ascii="Times New Roman" w:hAnsi="Times New Roman" w:cs="Times New Roman"/>
          <w:spacing w:val="-10"/>
        </w:rPr>
        <w:t xml:space="preserve"> - </w:t>
      </w:r>
      <w:r w:rsidRPr="00A06D84">
        <w:rPr>
          <w:rFonts w:ascii="Times New Roman" w:hAnsi="Times New Roman" w:cs="Times New Roman"/>
          <w:spacing w:val="-10"/>
        </w:rPr>
        <w:t>умение ориентироваться в целях, задачах, средствах и условиях общения, выбирать адекватные языковые средства для успешного решения коммуникативных задач при со</w:t>
      </w:r>
      <w:r w:rsidRPr="00A06D84">
        <w:rPr>
          <w:rFonts w:ascii="Times New Roman" w:hAnsi="Times New Roman" w:cs="Times New Roman"/>
          <w:spacing w:val="-10"/>
        </w:rPr>
        <w:softHyphen/>
        <w:t>ставлении несложных монологических высказываний и письменных текстов;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  <w:spacing w:val="-10"/>
        </w:rPr>
      </w:pPr>
      <w:r>
        <w:rPr>
          <w:rFonts w:ascii="Times New Roman" w:hAnsi="Times New Roman" w:cs="Times New Roman"/>
          <w:spacing w:val="-10"/>
        </w:rPr>
        <w:t xml:space="preserve"> - </w:t>
      </w:r>
      <w:r w:rsidRPr="00A06D84">
        <w:rPr>
          <w:rFonts w:ascii="Times New Roman" w:hAnsi="Times New Roman" w:cs="Times New Roman"/>
          <w:spacing w:val="-10"/>
        </w:rPr>
        <w:t>сознание безошибочного письма как одного из проявлений собственного уровня культуры, применение орфографических правил и правил постановки знаков препинания при записи собственных и предложенных текстов, владение умением проверять напи</w:t>
      </w:r>
      <w:r w:rsidRPr="00A06D84">
        <w:rPr>
          <w:rFonts w:ascii="Times New Roman" w:hAnsi="Times New Roman" w:cs="Times New Roman"/>
          <w:spacing w:val="-10"/>
        </w:rPr>
        <w:softHyphen/>
        <w:t>санное;</w:t>
      </w:r>
    </w:p>
    <w:p w:rsidR="004E7839" w:rsidRPr="00A06D84" w:rsidRDefault="004E7839" w:rsidP="00E6678A">
      <w:pPr>
        <w:jc w:val="both"/>
        <w:rPr>
          <w:rFonts w:ascii="Times New Roman" w:hAnsi="Times New Roman" w:cs="Times New Roman"/>
          <w:spacing w:val="-10"/>
        </w:rPr>
      </w:pPr>
      <w:r>
        <w:rPr>
          <w:rFonts w:ascii="Times New Roman" w:hAnsi="Times New Roman" w:cs="Times New Roman"/>
          <w:spacing w:val="-10"/>
        </w:rPr>
        <w:t xml:space="preserve"> - </w:t>
      </w:r>
      <w:r w:rsidRPr="00A06D84">
        <w:rPr>
          <w:rFonts w:ascii="Times New Roman" w:hAnsi="Times New Roman" w:cs="Times New Roman"/>
          <w:spacing w:val="-10"/>
        </w:rPr>
        <w:t>владение учебными действиями с языковыми единицами и формирование уме</w:t>
      </w:r>
      <w:r w:rsidRPr="00A06D84">
        <w:rPr>
          <w:rFonts w:ascii="Times New Roman" w:hAnsi="Times New Roman" w:cs="Times New Roman"/>
          <w:spacing w:val="-10"/>
        </w:rPr>
        <w:softHyphen/>
        <w:t>ния использовать знания для решения познавательных, практических и коммуникатив</w:t>
      </w:r>
      <w:r w:rsidRPr="00A06D84">
        <w:rPr>
          <w:rFonts w:ascii="Times New Roman" w:hAnsi="Times New Roman" w:cs="Times New Roman"/>
          <w:spacing w:val="-10"/>
        </w:rPr>
        <w:softHyphen/>
        <w:t>ных задач;</w:t>
      </w:r>
    </w:p>
    <w:p w:rsidR="004E7839" w:rsidRDefault="004E7839" w:rsidP="00E6678A">
      <w:pPr>
        <w:jc w:val="both"/>
        <w:rPr>
          <w:rFonts w:ascii="Times New Roman" w:hAnsi="Times New Roman" w:cs="Times New Roman"/>
          <w:spacing w:val="-10"/>
        </w:rPr>
      </w:pPr>
      <w:r>
        <w:rPr>
          <w:rFonts w:ascii="Times New Roman" w:hAnsi="Times New Roman" w:cs="Times New Roman"/>
          <w:spacing w:val="-10"/>
        </w:rPr>
        <w:t xml:space="preserve"> - </w:t>
      </w:r>
      <w:r w:rsidRPr="00A06D84">
        <w:rPr>
          <w:rFonts w:ascii="Times New Roman" w:hAnsi="Times New Roman" w:cs="Times New Roman"/>
          <w:spacing w:val="-10"/>
        </w:rPr>
        <w:t>первоначальные научные представления о системе и структуре русского языка: фо</w:t>
      </w:r>
      <w:r w:rsidRPr="00A06D84">
        <w:rPr>
          <w:rFonts w:ascii="Times New Roman" w:hAnsi="Times New Roman" w:cs="Times New Roman"/>
          <w:spacing w:val="-10"/>
        </w:rPr>
        <w:softHyphen/>
        <w:t>нетике и графике, лексике, словообразовании (</w:t>
      </w:r>
      <w:proofErr w:type="spellStart"/>
      <w:r w:rsidRPr="00A06D84">
        <w:rPr>
          <w:rFonts w:ascii="Times New Roman" w:hAnsi="Times New Roman" w:cs="Times New Roman"/>
          <w:spacing w:val="-10"/>
        </w:rPr>
        <w:t>морфемике</w:t>
      </w:r>
      <w:proofErr w:type="spellEnd"/>
      <w:r w:rsidRPr="00A06D84">
        <w:rPr>
          <w:rFonts w:ascii="Times New Roman" w:hAnsi="Times New Roman" w:cs="Times New Roman"/>
          <w:spacing w:val="-10"/>
        </w:rPr>
        <w:t>), морфологии и синтаксисе; об основных единицах языка, их признаках и особенностях употребления в речи.</w:t>
      </w:r>
    </w:p>
    <w:p w:rsidR="009F4077" w:rsidRDefault="009F4077" w:rsidP="00E6678A">
      <w:pPr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F4077" w:rsidRPr="009F4077" w:rsidRDefault="009F4077" w:rsidP="00E6678A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9F4077">
        <w:rPr>
          <w:rFonts w:ascii="Times New Roman" w:hAnsi="Times New Roman" w:cs="Times New Roman"/>
          <w:b/>
          <w:color w:val="auto"/>
          <w:sz w:val="28"/>
          <w:szCs w:val="28"/>
        </w:rPr>
        <w:t>Содержание учебного предмета</w:t>
      </w:r>
    </w:p>
    <w:p w:rsidR="009F4077" w:rsidRPr="00CB0E4D" w:rsidRDefault="00E82999" w:rsidP="00E6678A">
      <w:pPr>
        <w:pStyle w:val="44"/>
        <w:shd w:val="clear" w:color="auto" w:fill="auto"/>
        <w:spacing w:before="0" w:line="240" w:lineRule="auto"/>
        <w:ind w:right="100"/>
        <w:jc w:val="both"/>
        <w:rPr>
          <w:sz w:val="24"/>
          <w:szCs w:val="24"/>
        </w:rPr>
      </w:pPr>
      <w:r w:rsidRPr="00CB0E4D">
        <w:rPr>
          <w:sz w:val="24"/>
          <w:szCs w:val="24"/>
        </w:rPr>
        <w:t>5</w:t>
      </w:r>
      <w:r w:rsidR="00967416" w:rsidRPr="00CB0E4D">
        <w:rPr>
          <w:sz w:val="24"/>
          <w:szCs w:val="24"/>
        </w:rPr>
        <w:t>0</w:t>
      </w:r>
      <w:r w:rsidR="009F4077" w:rsidRPr="00CB0E4D">
        <w:rPr>
          <w:sz w:val="24"/>
          <w:szCs w:val="24"/>
        </w:rPr>
        <w:t xml:space="preserve"> ч (5 часов в неделю) </w:t>
      </w:r>
    </w:p>
    <w:p w:rsidR="008D3239" w:rsidRPr="00CB0E4D" w:rsidRDefault="00606C1A" w:rsidP="00E6678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CB0E4D">
        <w:rPr>
          <w:rFonts w:ascii="Times New Roman" w:hAnsi="Times New Roman"/>
          <w:b/>
        </w:rPr>
        <w:t>Наша речь. (</w:t>
      </w:r>
      <w:r w:rsidR="00D3712E" w:rsidRPr="00CB0E4D">
        <w:rPr>
          <w:rFonts w:ascii="Times New Roman" w:hAnsi="Times New Roman"/>
          <w:b/>
        </w:rPr>
        <w:t>2</w:t>
      </w:r>
      <w:r w:rsidR="00F361B0" w:rsidRPr="00CB0E4D">
        <w:rPr>
          <w:rFonts w:ascii="Times New Roman" w:hAnsi="Times New Roman"/>
          <w:b/>
        </w:rPr>
        <w:t xml:space="preserve"> ч.)</w:t>
      </w:r>
    </w:p>
    <w:p w:rsidR="00F361B0" w:rsidRPr="00CB0E4D" w:rsidRDefault="008374E4" w:rsidP="00E6678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CB0E4D">
        <w:rPr>
          <w:rFonts w:ascii="Times New Roman" w:hAnsi="Times New Roman"/>
        </w:rPr>
        <w:t xml:space="preserve">Знакомство с учебником. Язык и речь, их значение в жизни </w:t>
      </w:r>
      <w:r w:rsidR="008D3239" w:rsidRPr="00CB0E4D">
        <w:rPr>
          <w:rFonts w:ascii="Times New Roman" w:hAnsi="Times New Roman"/>
        </w:rPr>
        <w:t>людей. Виды речи. Речь устная и речь письменная. Русский язык – родной язык русского народа. Слова с непроизносимым написанием.</w:t>
      </w:r>
    </w:p>
    <w:p w:rsidR="008D3239" w:rsidRPr="00CB0E4D" w:rsidRDefault="00606C1A" w:rsidP="00E6678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CB0E4D">
        <w:rPr>
          <w:rFonts w:ascii="Times New Roman" w:hAnsi="Times New Roman"/>
          <w:b/>
        </w:rPr>
        <w:t>Текст, предложение, диалог (3</w:t>
      </w:r>
      <w:r w:rsidR="00F361B0" w:rsidRPr="00CB0E4D">
        <w:rPr>
          <w:rFonts w:ascii="Times New Roman" w:hAnsi="Times New Roman"/>
          <w:b/>
        </w:rPr>
        <w:t xml:space="preserve"> ч.)</w:t>
      </w:r>
      <w:r w:rsidR="008D3239" w:rsidRPr="00CB0E4D">
        <w:rPr>
          <w:rFonts w:ascii="Times New Roman" w:hAnsi="Times New Roman"/>
          <w:b/>
        </w:rPr>
        <w:t xml:space="preserve"> </w:t>
      </w:r>
    </w:p>
    <w:p w:rsidR="00F361B0" w:rsidRPr="00CB0E4D" w:rsidRDefault="008D3239" w:rsidP="00E6678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CB0E4D">
        <w:rPr>
          <w:rFonts w:ascii="Times New Roman" w:hAnsi="Times New Roman"/>
        </w:rPr>
        <w:t>Текс</w:t>
      </w:r>
      <w:proofErr w:type="gramStart"/>
      <w:r w:rsidRPr="00CB0E4D">
        <w:rPr>
          <w:rFonts w:ascii="Times New Roman" w:hAnsi="Times New Roman"/>
        </w:rPr>
        <w:t>т(</w:t>
      </w:r>
      <w:proofErr w:type="gramEnd"/>
      <w:r w:rsidRPr="00CB0E4D">
        <w:rPr>
          <w:rFonts w:ascii="Times New Roman" w:hAnsi="Times New Roman"/>
        </w:rPr>
        <w:t>общее представление). Смысловая связь предложений в тексте. Заголовок текста. Предложение как группа слов, выражающая законченную мысль</w:t>
      </w:r>
      <w:proofErr w:type="gramStart"/>
      <w:r w:rsidRPr="00CB0E4D">
        <w:rPr>
          <w:rFonts w:ascii="Times New Roman" w:hAnsi="Times New Roman"/>
        </w:rPr>
        <w:t>.</w:t>
      </w:r>
      <w:proofErr w:type="gramEnd"/>
      <w:r w:rsidRPr="00CB0E4D">
        <w:rPr>
          <w:rFonts w:ascii="Times New Roman" w:hAnsi="Times New Roman"/>
        </w:rPr>
        <w:t xml:space="preserve"> </w:t>
      </w:r>
      <w:proofErr w:type="gramStart"/>
      <w:r w:rsidRPr="00CB0E4D">
        <w:rPr>
          <w:rFonts w:ascii="Times New Roman" w:hAnsi="Times New Roman"/>
        </w:rPr>
        <w:t>в</w:t>
      </w:r>
      <w:proofErr w:type="gramEnd"/>
      <w:r w:rsidRPr="00CB0E4D">
        <w:rPr>
          <w:rFonts w:ascii="Times New Roman" w:hAnsi="Times New Roman"/>
        </w:rPr>
        <w:t>ыделение предложений из речи. Установление связи слов в предложении. Диалог. Знаки препинания в конце предложения.</w:t>
      </w:r>
    </w:p>
    <w:p w:rsidR="00CB0E4D" w:rsidRPr="00CB0E4D" w:rsidRDefault="00606C1A" w:rsidP="00E6678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CB0E4D">
        <w:rPr>
          <w:rFonts w:ascii="Times New Roman" w:hAnsi="Times New Roman"/>
          <w:b/>
        </w:rPr>
        <w:t>Слова, слова, слова</w:t>
      </w:r>
      <w:r w:rsidR="00F361B0" w:rsidRPr="00CB0E4D">
        <w:rPr>
          <w:rFonts w:ascii="Times New Roman" w:hAnsi="Times New Roman"/>
          <w:b/>
        </w:rPr>
        <w:t>.</w:t>
      </w:r>
      <w:r w:rsidRPr="00CB0E4D">
        <w:rPr>
          <w:rFonts w:ascii="Times New Roman" w:hAnsi="Times New Roman"/>
          <w:b/>
        </w:rPr>
        <w:t>(4ч)</w:t>
      </w:r>
      <w:r w:rsidR="008D3239" w:rsidRPr="00CB0E4D">
        <w:rPr>
          <w:rFonts w:ascii="Times New Roman" w:hAnsi="Times New Roman"/>
          <w:b/>
        </w:rPr>
        <w:t xml:space="preserve"> </w:t>
      </w:r>
    </w:p>
    <w:p w:rsidR="00F361B0" w:rsidRPr="008D3239" w:rsidRDefault="008D3239" w:rsidP="00E6678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CB0E4D">
        <w:rPr>
          <w:rFonts w:ascii="Times New Roman" w:hAnsi="Times New Roman"/>
        </w:rPr>
        <w:t>Слово. Роль слов в речи.</w:t>
      </w:r>
      <w:r w:rsidR="00F20B4C" w:rsidRPr="00F20B4C">
        <w:rPr>
          <w:rFonts w:ascii="Times New Roman" w:hAnsi="Times New Roman"/>
        </w:rPr>
        <w:t xml:space="preserve"> </w:t>
      </w:r>
      <w:r w:rsidRPr="00CB0E4D">
        <w:rPr>
          <w:rFonts w:ascii="Times New Roman" w:hAnsi="Times New Roman"/>
        </w:rPr>
        <w:t>Слова – названия предметов и явлений. Слова – названия признаков предметов, слова – названия действий предметов. Тематические группы слов. Слова однозначные и многозначные. Слова, близкие и противоположные по значению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CB0E4D" w:rsidRPr="007A03A9" w:rsidRDefault="00606C1A" w:rsidP="00E6678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7A03A9">
        <w:rPr>
          <w:rFonts w:ascii="Times New Roman" w:hAnsi="Times New Roman"/>
          <w:b/>
        </w:rPr>
        <w:t>Слово и слог. Ударение. (6</w:t>
      </w:r>
      <w:r w:rsidR="00F361B0" w:rsidRPr="007A03A9">
        <w:rPr>
          <w:rFonts w:ascii="Times New Roman" w:hAnsi="Times New Roman"/>
          <w:b/>
        </w:rPr>
        <w:t xml:space="preserve"> ч.)</w:t>
      </w:r>
      <w:r w:rsidR="00CB0E4D" w:rsidRPr="007A03A9">
        <w:rPr>
          <w:rFonts w:ascii="Times New Roman" w:hAnsi="Times New Roman"/>
          <w:b/>
        </w:rPr>
        <w:t xml:space="preserve"> </w:t>
      </w:r>
    </w:p>
    <w:p w:rsidR="00F361B0" w:rsidRPr="007A03A9" w:rsidRDefault="00CB0E4D" w:rsidP="00E6678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7A03A9">
        <w:rPr>
          <w:rFonts w:ascii="Times New Roman" w:hAnsi="Times New Roman"/>
        </w:rPr>
        <w:t xml:space="preserve">Слово и слог. Деление слов на слоги. Перенос слов. Правила переноса слов. Ударение. Способы выделения ударения. Словообразующая роль ударения. Графическое обозначение ударения. </w:t>
      </w:r>
    </w:p>
    <w:p w:rsidR="007A03A9" w:rsidRDefault="00606C1A" w:rsidP="00E6678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7A03A9">
        <w:rPr>
          <w:rFonts w:ascii="Times New Roman" w:hAnsi="Times New Roman"/>
          <w:b/>
        </w:rPr>
        <w:t>Звуки и буквы. (</w:t>
      </w:r>
      <w:r w:rsidR="00D3712E" w:rsidRPr="007A03A9">
        <w:rPr>
          <w:rFonts w:ascii="Times New Roman" w:hAnsi="Times New Roman"/>
          <w:b/>
        </w:rPr>
        <w:t>3</w:t>
      </w:r>
      <w:r w:rsidRPr="007A03A9">
        <w:rPr>
          <w:rFonts w:ascii="Times New Roman" w:hAnsi="Times New Roman"/>
          <w:b/>
        </w:rPr>
        <w:t>4</w:t>
      </w:r>
      <w:r w:rsidR="00F361B0" w:rsidRPr="007A03A9">
        <w:rPr>
          <w:rFonts w:ascii="Times New Roman" w:hAnsi="Times New Roman"/>
          <w:b/>
        </w:rPr>
        <w:t>ч.)</w:t>
      </w:r>
      <w:r w:rsidR="00CB0E4D" w:rsidRPr="007A03A9">
        <w:rPr>
          <w:rFonts w:ascii="Times New Roman" w:hAnsi="Times New Roman"/>
          <w:b/>
        </w:rPr>
        <w:t xml:space="preserve"> </w:t>
      </w:r>
    </w:p>
    <w:p w:rsidR="00F361B0" w:rsidRPr="007A03A9" w:rsidRDefault="00CB0E4D" w:rsidP="00E6678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7A03A9">
        <w:rPr>
          <w:rFonts w:ascii="Times New Roman" w:hAnsi="Times New Roman"/>
        </w:rPr>
        <w:t>Звуки и буквы. Русский алфавит. Гласные звуки. Слова с буквой э. Ударные и безударные гласные звуки. Согласные звуки. Буквы</w:t>
      </w:r>
      <w:proofErr w:type="gramStart"/>
      <w:r w:rsidRPr="007A03A9">
        <w:rPr>
          <w:rFonts w:ascii="Times New Roman" w:hAnsi="Times New Roman"/>
        </w:rPr>
        <w:t xml:space="preserve"> И</w:t>
      </w:r>
      <w:proofErr w:type="gramEnd"/>
      <w:r w:rsidRPr="007A03A9">
        <w:rPr>
          <w:rFonts w:ascii="Times New Roman" w:hAnsi="Times New Roman"/>
        </w:rPr>
        <w:t xml:space="preserve"> </w:t>
      </w:r>
      <w:proofErr w:type="spellStart"/>
      <w:r w:rsidRPr="007A03A9">
        <w:rPr>
          <w:rFonts w:ascii="Times New Roman" w:hAnsi="Times New Roman"/>
        </w:rPr>
        <w:t>и</w:t>
      </w:r>
      <w:proofErr w:type="spellEnd"/>
      <w:r w:rsidRPr="007A03A9">
        <w:rPr>
          <w:rFonts w:ascii="Times New Roman" w:hAnsi="Times New Roman"/>
        </w:rPr>
        <w:t xml:space="preserve"> Й. Твёрдые и мягкие согласные звуки. </w:t>
      </w:r>
      <w:r w:rsidR="007A03A9" w:rsidRPr="007A03A9">
        <w:rPr>
          <w:rFonts w:ascii="Times New Roman" w:hAnsi="Times New Roman"/>
        </w:rPr>
        <w:t xml:space="preserve">Обозначение мягкости согласных звуков на письме буквами и, е, ё, ю, я. Мягкий знак как показатель мягкости согласного звука. Согласные звонкие и глухие. Шипящие согласные звуки. Буквосочетания </w:t>
      </w:r>
      <w:proofErr w:type="spellStart"/>
      <w:r w:rsidR="007A03A9" w:rsidRPr="007A03A9">
        <w:rPr>
          <w:rFonts w:ascii="Times New Roman" w:hAnsi="Times New Roman"/>
        </w:rPr>
        <w:t>чк</w:t>
      </w:r>
      <w:proofErr w:type="spellEnd"/>
      <w:r w:rsidR="007A03A9" w:rsidRPr="007A03A9">
        <w:rPr>
          <w:rFonts w:ascii="Times New Roman" w:hAnsi="Times New Roman"/>
        </w:rPr>
        <w:t xml:space="preserve">, </w:t>
      </w:r>
      <w:proofErr w:type="spellStart"/>
      <w:r w:rsidR="007A03A9" w:rsidRPr="007A03A9">
        <w:rPr>
          <w:rFonts w:ascii="Times New Roman" w:hAnsi="Times New Roman"/>
        </w:rPr>
        <w:t>чн</w:t>
      </w:r>
      <w:proofErr w:type="spellEnd"/>
      <w:r w:rsidR="007A03A9" w:rsidRPr="007A03A9">
        <w:rPr>
          <w:rFonts w:ascii="Times New Roman" w:hAnsi="Times New Roman"/>
        </w:rPr>
        <w:t>, чт.</w:t>
      </w:r>
    </w:p>
    <w:p w:rsidR="007A03A9" w:rsidRPr="007A03A9" w:rsidRDefault="007A03A9" w:rsidP="00E6678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7A03A9">
        <w:rPr>
          <w:rFonts w:ascii="Times New Roman" w:hAnsi="Times New Roman"/>
        </w:rPr>
        <w:lastRenderedPageBreak/>
        <w:t xml:space="preserve">Правила правописания сочетаний. Буквосочетания </w:t>
      </w:r>
      <w:proofErr w:type="spellStart"/>
      <w:r w:rsidRPr="007A03A9">
        <w:rPr>
          <w:rFonts w:ascii="Times New Roman" w:hAnsi="Times New Roman"/>
        </w:rPr>
        <w:t>жи</w:t>
      </w:r>
      <w:proofErr w:type="spellEnd"/>
      <w:r w:rsidRPr="007A03A9">
        <w:rPr>
          <w:rFonts w:ascii="Times New Roman" w:hAnsi="Times New Roman"/>
        </w:rPr>
        <w:t xml:space="preserve">, </w:t>
      </w:r>
      <w:proofErr w:type="spellStart"/>
      <w:r w:rsidRPr="007A03A9">
        <w:rPr>
          <w:rFonts w:ascii="Times New Roman" w:hAnsi="Times New Roman"/>
        </w:rPr>
        <w:t>ши</w:t>
      </w:r>
      <w:proofErr w:type="spellEnd"/>
      <w:r w:rsidRPr="007A03A9">
        <w:rPr>
          <w:rFonts w:ascii="Times New Roman" w:hAnsi="Times New Roman"/>
        </w:rPr>
        <w:t xml:space="preserve">, </w:t>
      </w:r>
      <w:proofErr w:type="spellStart"/>
      <w:r w:rsidRPr="007A03A9">
        <w:rPr>
          <w:rFonts w:ascii="Times New Roman" w:hAnsi="Times New Roman"/>
        </w:rPr>
        <w:t>ча</w:t>
      </w:r>
      <w:proofErr w:type="spellEnd"/>
      <w:r w:rsidRPr="007A03A9">
        <w:rPr>
          <w:rFonts w:ascii="Times New Roman" w:hAnsi="Times New Roman"/>
        </w:rPr>
        <w:t xml:space="preserve">, </w:t>
      </w:r>
      <w:proofErr w:type="spellStart"/>
      <w:r w:rsidRPr="007A03A9">
        <w:rPr>
          <w:rFonts w:ascii="Times New Roman" w:hAnsi="Times New Roman"/>
        </w:rPr>
        <w:t>ща</w:t>
      </w:r>
      <w:proofErr w:type="spellEnd"/>
      <w:r w:rsidRPr="007A03A9">
        <w:rPr>
          <w:rFonts w:ascii="Times New Roman" w:hAnsi="Times New Roman"/>
        </w:rPr>
        <w:t xml:space="preserve">, чу, </w:t>
      </w:r>
      <w:proofErr w:type="spellStart"/>
      <w:r w:rsidRPr="007A03A9">
        <w:rPr>
          <w:rFonts w:ascii="Times New Roman" w:hAnsi="Times New Roman"/>
        </w:rPr>
        <w:t>щу</w:t>
      </w:r>
      <w:proofErr w:type="spellEnd"/>
      <w:r w:rsidRPr="007A03A9">
        <w:rPr>
          <w:rFonts w:ascii="Times New Roman" w:hAnsi="Times New Roman"/>
        </w:rPr>
        <w:t>.</w:t>
      </w:r>
      <w:r w:rsidR="00F20B4C" w:rsidRPr="00F20B4C">
        <w:rPr>
          <w:rFonts w:ascii="Times New Roman" w:hAnsi="Times New Roman"/>
        </w:rPr>
        <w:t xml:space="preserve"> </w:t>
      </w:r>
      <w:r w:rsidRPr="007A03A9">
        <w:rPr>
          <w:rFonts w:ascii="Times New Roman" w:hAnsi="Times New Roman"/>
        </w:rPr>
        <w:t>Заглавная буква в словах.</w:t>
      </w:r>
    </w:p>
    <w:p w:rsidR="00F361B0" w:rsidRPr="007A03A9" w:rsidRDefault="00606C1A" w:rsidP="00E6678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7A03A9">
        <w:rPr>
          <w:rFonts w:ascii="Times New Roman" w:hAnsi="Times New Roman"/>
          <w:b/>
        </w:rPr>
        <w:t>Повторение. (1</w:t>
      </w:r>
      <w:r w:rsidR="00F361B0" w:rsidRPr="007A03A9">
        <w:rPr>
          <w:rFonts w:ascii="Times New Roman" w:hAnsi="Times New Roman"/>
          <w:b/>
        </w:rPr>
        <w:t xml:space="preserve"> ч.)</w:t>
      </w:r>
      <w:r w:rsidR="007A03A9" w:rsidRPr="007A03A9">
        <w:rPr>
          <w:rFonts w:ascii="Times New Roman" w:hAnsi="Times New Roman"/>
          <w:b/>
        </w:rPr>
        <w:t xml:space="preserve"> </w:t>
      </w:r>
      <w:r w:rsidR="007A03A9" w:rsidRPr="007A03A9">
        <w:rPr>
          <w:rFonts w:ascii="Times New Roman" w:hAnsi="Times New Roman"/>
        </w:rPr>
        <w:t>Проект « Сказочная страничка»</w:t>
      </w:r>
    </w:p>
    <w:p w:rsidR="00F361B0" w:rsidRPr="00C97F40" w:rsidRDefault="00F361B0" w:rsidP="00E6678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361B0" w:rsidRPr="00747743" w:rsidRDefault="00F361B0" w:rsidP="00E6678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5A80" w:rsidRPr="00E55A80" w:rsidRDefault="00E82999" w:rsidP="00E667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Учебно</w:t>
      </w:r>
      <w:r w:rsidRPr="003D488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методическое</w:t>
      </w:r>
      <w:r w:rsidR="00E55A80" w:rsidRPr="00E55A8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="00E55A80" w:rsidRPr="00E55A80">
        <w:rPr>
          <w:rFonts w:ascii="Times New Roman" w:hAnsi="Times New Roman" w:cs="Times New Roman"/>
          <w:b/>
          <w:sz w:val="28"/>
          <w:szCs w:val="28"/>
        </w:rPr>
        <w:t xml:space="preserve"> образовательного процесса</w:t>
      </w:r>
    </w:p>
    <w:p w:rsidR="00E55A80" w:rsidRPr="00E6678A" w:rsidRDefault="00E55A80" w:rsidP="00E6678A">
      <w:pPr>
        <w:jc w:val="both"/>
        <w:rPr>
          <w:rFonts w:ascii="Times New Roman" w:hAnsi="Times New Roman" w:cs="Times New Roman"/>
          <w:b/>
        </w:rPr>
      </w:pPr>
      <w:proofErr w:type="spellStart"/>
      <w:r w:rsidRPr="00E6678A">
        <w:rPr>
          <w:rFonts w:ascii="Times New Roman" w:hAnsi="Times New Roman" w:cs="Times New Roman"/>
          <w:b/>
        </w:rPr>
        <w:t>Учебно</w:t>
      </w:r>
      <w:proofErr w:type="spellEnd"/>
      <w:r w:rsidRPr="00E6678A">
        <w:rPr>
          <w:rFonts w:ascii="Times New Roman" w:hAnsi="Times New Roman" w:cs="Times New Roman"/>
          <w:b/>
        </w:rPr>
        <w:t xml:space="preserve"> – методический комплект:</w:t>
      </w:r>
    </w:p>
    <w:p w:rsidR="00DF66AE" w:rsidRDefault="00DF66AE" w:rsidP="00E6678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66AE" w:rsidRPr="002144AC" w:rsidRDefault="00DF66AE" w:rsidP="003D4886">
      <w:pPr>
        <w:pStyle w:val="40"/>
        <w:numPr>
          <w:ilvl w:val="0"/>
          <w:numId w:val="14"/>
        </w:numPr>
        <w:shd w:val="clear" w:color="auto" w:fill="auto"/>
        <w:spacing w:before="0" w:after="0" w:line="240" w:lineRule="auto"/>
        <w:ind w:right="40"/>
        <w:rPr>
          <w:rStyle w:val="4"/>
          <w:sz w:val="24"/>
          <w:szCs w:val="24"/>
        </w:rPr>
      </w:pPr>
      <w:proofErr w:type="spellStart"/>
      <w:r w:rsidRPr="002144AC">
        <w:rPr>
          <w:rStyle w:val="4"/>
          <w:color w:val="000000"/>
          <w:sz w:val="24"/>
          <w:szCs w:val="24"/>
        </w:rPr>
        <w:t>Канакина</w:t>
      </w:r>
      <w:proofErr w:type="spellEnd"/>
      <w:r w:rsidRPr="002144AC">
        <w:rPr>
          <w:rStyle w:val="4"/>
          <w:color w:val="000000"/>
          <w:sz w:val="24"/>
          <w:szCs w:val="24"/>
        </w:rPr>
        <w:t xml:space="preserve"> В.П.</w:t>
      </w:r>
      <w:r>
        <w:rPr>
          <w:rStyle w:val="4"/>
          <w:color w:val="000000"/>
          <w:sz w:val="24"/>
          <w:szCs w:val="24"/>
        </w:rPr>
        <w:t>, Горецкий В.Г.</w:t>
      </w:r>
      <w:r w:rsidRPr="002144AC">
        <w:rPr>
          <w:rStyle w:val="4"/>
          <w:color w:val="000000"/>
          <w:sz w:val="24"/>
          <w:szCs w:val="24"/>
        </w:rPr>
        <w:t xml:space="preserve">  Русский язык. 1 класс. Учебник.- М: Просвещение, 2014.</w:t>
      </w:r>
    </w:p>
    <w:p w:rsidR="00DF66AE" w:rsidRPr="002144AC" w:rsidRDefault="00DF66AE" w:rsidP="003D4886">
      <w:pPr>
        <w:pStyle w:val="40"/>
        <w:numPr>
          <w:ilvl w:val="0"/>
          <w:numId w:val="14"/>
        </w:numPr>
        <w:shd w:val="clear" w:color="auto" w:fill="auto"/>
        <w:spacing w:before="0" w:after="0" w:line="240" w:lineRule="auto"/>
        <w:ind w:right="40"/>
        <w:rPr>
          <w:rStyle w:val="4"/>
          <w:sz w:val="24"/>
          <w:szCs w:val="24"/>
        </w:rPr>
      </w:pPr>
      <w:r w:rsidRPr="002144AC">
        <w:rPr>
          <w:rStyle w:val="4"/>
          <w:color w:val="000000"/>
          <w:sz w:val="24"/>
          <w:szCs w:val="24"/>
        </w:rPr>
        <w:t>Электронное приложение к учебнику «Русский язык», 1 клас</w:t>
      </w:r>
      <w:proofErr w:type="gramStart"/>
      <w:r w:rsidRPr="002144AC">
        <w:rPr>
          <w:rStyle w:val="4"/>
          <w:color w:val="000000"/>
          <w:sz w:val="24"/>
          <w:szCs w:val="24"/>
        </w:rPr>
        <w:t>с(</w:t>
      </w:r>
      <w:proofErr w:type="gramEnd"/>
      <w:r w:rsidRPr="002144AC">
        <w:rPr>
          <w:rStyle w:val="4"/>
          <w:color w:val="000000"/>
          <w:sz w:val="24"/>
          <w:szCs w:val="24"/>
        </w:rPr>
        <w:t xml:space="preserve">Диск CD-ROM), авторы В.Г.Горецкий, </w:t>
      </w:r>
      <w:proofErr w:type="spellStart"/>
      <w:r w:rsidRPr="002144AC">
        <w:rPr>
          <w:rStyle w:val="4"/>
          <w:color w:val="000000"/>
          <w:sz w:val="24"/>
          <w:szCs w:val="24"/>
        </w:rPr>
        <w:t>В.П.Канакина</w:t>
      </w:r>
      <w:proofErr w:type="spellEnd"/>
      <w:r w:rsidRPr="002144AC">
        <w:rPr>
          <w:rStyle w:val="4"/>
          <w:color w:val="000000"/>
          <w:sz w:val="24"/>
          <w:szCs w:val="24"/>
        </w:rPr>
        <w:t>.</w:t>
      </w:r>
    </w:p>
    <w:p w:rsidR="00DF66AE" w:rsidRPr="002144AC" w:rsidRDefault="00DF66AE" w:rsidP="003D4886">
      <w:pPr>
        <w:pStyle w:val="40"/>
        <w:numPr>
          <w:ilvl w:val="0"/>
          <w:numId w:val="14"/>
        </w:numPr>
        <w:shd w:val="clear" w:color="auto" w:fill="auto"/>
        <w:spacing w:before="0" w:after="0" w:line="240" w:lineRule="auto"/>
        <w:ind w:right="40"/>
        <w:rPr>
          <w:rStyle w:val="4"/>
          <w:sz w:val="24"/>
          <w:szCs w:val="24"/>
        </w:rPr>
      </w:pPr>
      <w:proofErr w:type="spellStart"/>
      <w:r w:rsidRPr="002144AC">
        <w:rPr>
          <w:rStyle w:val="4"/>
          <w:color w:val="000000"/>
          <w:sz w:val="24"/>
          <w:szCs w:val="24"/>
        </w:rPr>
        <w:t>Канакина.В.П</w:t>
      </w:r>
      <w:proofErr w:type="spellEnd"/>
      <w:r w:rsidRPr="002144AC">
        <w:rPr>
          <w:rStyle w:val="4"/>
          <w:color w:val="000000"/>
          <w:sz w:val="24"/>
          <w:szCs w:val="24"/>
        </w:rPr>
        <w:t>. Рабочая тетрадь. 1 класс – М: Просвещение, 2014.</w:t>
      </w:r>
    </w:p>
    <w:p w:rsidR="00DF66AE" w:rsidRPr="002144AC" w:rsidRDefault="00DF66AE" w:rsidP="003D4886">
      <w:pPr>
        <w:pStyle w:val="40"/>
        <w:numPr>
          <w:ilvl w:val="0"/>
          <w:numId w:val="14"/>
        </w:numPr>
        <w:shd w:val="clear" w:color="auto" w:fill="auto"/>
        <w:spacing w:before="0" w:after="0" w:line="240" w:lineRule="auto"/>
        <w:ind w:right="40"/>
        <w:rPr>
          <w:sz w:val="24"/>
          <w:szCs w:val="24"/>
        </w:rPr>
      </w:pPr>
      <w:r w:rsidRPr="002144AC">
        <w:rPr>
          <w:sz w:val="24"/>
          <w:szCs w:val="24"/>
        </w:rPr>
        <w:t>Дмитриева О.И</w:t>
      </w:r>
      <w:r w:rsidR="003D4886">
        <w:rPr>
          <w:sz w:val="24"/>
          <w:szCs w:val="24"/>
        </w:rPr>
        <w:t xml:space="preserve">. </w:t>
      </w:r>
      <w:r w:rsidRPr="002144AC">
        <w:rPr>
          <w:sz w:val="24"/>
          <w:szCs w:val="24"/>
        </w:rPr>
        <w:t>Поурочные разработки по русскому языку.1 класс. – М:</w:t>
      </w:r>
      <w:r w:rsidR="003D4886">
        <w:rPr>
          <w:sz w:val="24"/>
          <w:szCs w:val="24"/>
        </w:rPr>
        <w:t xml:space="preserve"> </w:t>
      </w:r>
      <w:r w:rsidRPr="002144AC">
        <w:rPr>
          <w:sz w:val="24"/>
          <w:szCs w:val="24"/>
        </w:rPr>
        <w:t>ВАКО, 2014.</w:t>
      </w:r>
    </w:p>
    <w:p w:rsidR="00DF66AE" w:rsidRPr="00DF66AE" w:rsidRDefault="00DF66AE" w:rsidP="00E6678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5A80" w:rsidRPr="00E6678A" w:rsidRDefault="00E55A80" w:rsidP="00E6678A">
      <w:pPr>
        <w:jc w:val="both"/>
        <w:rPr>
          <w:rFonts w:ascii="Times New Roman" w:hAnsi="Times New Roman" w:cs="Times New Roman"/>
          <w:b/>
        </w:rPr>
      </w:pPr>
      <w:r w:rsidRPr="00E6678A">
        <w:rPr>
          <w:rFonts w:ascii="Times New Roman" w:hAnsi="Times New Roman" w:cs="Times New Roman"/>
          <w:b/>
        </w:rPr>
        <w:t>Дополнительная литература:</w:t>
      </w:r>
    </w:p>
    <w:p w:rsidR="00E55A80" w:rsidRPr="003D4886" w:rsidRDefault="00BA71E8" w:rsidP="003D4886">
      <w:pPr>
        <w:pStyle w:val="ad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proofErr w:type="spellStart"/>
      <w:r w:rsidRPr="003D4886">
        <w:rPr>
          <w:rFonts w:ascii="Times New Roman" w:hAnsi="Times New Roman" w:cs="Times New Roman"/>
        </w:rPr>
        <w:t>В.П.Канакина</w:t>
      </w:r>
      <w:proofErr w:type="spellEnd"/>
      <w:r w:rsidRPr="003D4886">
        <w:rPr>
          <w:rFonts w:ascii="Times New Roman" w:hAnsi="Times New Roman" w:cs="Times New Roman"/>
        </w:rPr>
        <w:t xml:space="preserve">. Г.С.Щёголева </w:t>
      </w:r>
      <w:r w:rsidR="00E55A80" w:rsidRPr="003D4886">
        <w:rPr>
          <w:rFonts w:ascii="Times New Roman" w:hAnsi="Times New Roman" w:cs="Times New Roman"/>
        </w:rPr>
        <w:t xml:space="preserve"> Сборник </w:t>
      </w:r>
      <w:r w:rsidRPr="003D4886">
        <w:rPr>
          <w:rFonts w:ascii="Times New Roman" w:hAnsi="Times New Roman" w:cs="Times New Roman"/>
        </w:rPr>
        <w:t>диктантов и самостоятельных работ 1</w:t>
      </w:r>
      <w:r w:rsidR="00E55A80" w:rsidRPr="003D4886">
        <w:rPr>
          <w:rFonts w:ascii="Times New Roman" w:hAnsi="Times New Roman" w:cs="Times New Roman"/>
        </w:rPr>
        <w:t>-4 классы. – М.:</w:t>
      </w:r>
      <w:r w:rsidRPr="003D4886">
        <w:rPr>
          <w:rFonts w:ascii="Times New Roman" w:hAnsi="Times New Roman" w:cs="Times New Roman"/>
        </w:rPr>
        <w:t xml:space="preserve"> Просвещение, 2014</w:t>
      </w:r>
      <w:r w:rsidR="00E55A80" w:rsidRPr="003D4886">
        <w:rPr>
          <w:rFonts w:ascii="Times New Roman" w:hAnsi="Times New Roman" w:cs="Times New Roman"/>
        </w:rPr>
        <w:t>.</w:t>
      </w:r>
    </w:p>
    <w:p w:rsidR="00E55A80" w:rsidRPr="00DF66AE" w:rsidRDefault="00E55A80" w:rsidP="00E6678A">
      <w:pPr>
        <w:pStyle w:val="ad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6AE">
        <w:rPr>
          <w:rFonts w:ascii="Times New Roman" w:hAnsi="Times New Roman" w:cs="Times New Roman"/>
          <w:sz w:val="24"/>
          <w:szCs w:val="24"/>
        </w:rPr>
        <w:t>Никифорова В.В. Контрольно – измерите</w:t>
      </w:r>
      <w:r w:rsidR="00F45905" w:rsidRPr="00DF66AE">
        <w:rPr>
          <w:rFonts w:ascii="Times New Roman" w:hAnsi="Times New Roman" w:cs="Times New Roman"/>
          <w:sz w:val="24"/>
          <w:szCs w:val="24"/>
        </w:rPr>
        <w:t>льные материалы. Русский язык. 4</w:t>
      </w:r>
      <w:r w:rsidRPr="00DF66AE">
        <w:rPr>
          <w:rFonts w:ascii="Times New Roman" w:hAnsi="Times New Roman" w:cs="Times New Roman"/>
          <w:sz w:val="24"/>
          <w:szCs w:val="24"/>
        </w:rPr>
        <w:t xml:space="preserve"> класс. – М.: ВАКО, 2012.</w:t>
      </w:r>
    </w:p>
    <w:p w:rsidR="00E55A80" w:rsidRPr="00DF66AE" w:rsidRDefault="00E55A80" w:rsidP="00E6678A">
      <w:pPr>
        <w:pStyle w:val="ad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F66AE">
        <w:rPr>
          <w:rFonts w:ascii="Times New Roman" w:hAnsi="Times New Roman" w:cs="Times New Roman"/>
          <w:sz w:val="24"/>
          <w:szCs w:val="24"/>
        </w:rPr>
        <w:t>Узорова</w:t>
      </w:r>
      <w:proofErr w:type="spellEnd"/>
      <w:r w:rsidRPr="00DF66AE">
        <w:rPr>
          <w:rFonts w:ascii="Times New Roman" w:hAnsi="Times New Roman" w:cs="Times New Roman"/>
          <w:sz w:val="24"/>
          <w:szCs w:val="24"/>
        </w:rPr>
        <w:t xml:space="preserve"> О.В. Справо</w:t>
      </w:r>
      <w:r w:rsidR="00F45905" w:rsidRPr="00DF66AE">
        <w:rPr>
          <w:rFonts w:ascii="Times New Roman" w:hAnsi="Times New Roman" w:cs="Times New Roman"/>
          <w:sz w:val="24"/>
          <w:szCs w:val="24"/>
        </w:rPr>
        <w:t>чное пособие по русскому языку.</w:t>
      </w:r>
      <w:r w:rsidR="00BA71E8" w:rsidRPr="00DF66AE">
        <w:rPr>
          <w:rFonts w:ascii="Times New Roman" w:hAnsi="Times New Roman" w:cs="Times New Roman"/>
          <w:sz w:val="24"/>
          <w:szCs w:val="24"/>
        </w:rPr>
        <w:t>1</w:t>
      </w:r>
      <w:r w:rsidRPr="00DF66AE">
        <w:rPr>
          <w:rFonts w:ascii="Times New Roman" w:hAnsi="Times New Roman" w:cs="Times New Roman"/>
          <w:sz w:val="24"/>
          <w:szCs w:val="24"/>
        </w:rPr>
        <w:t xml:space="preserve"> класс. – М.: АСТ: </w:t>
      </w:r>
      <w:proofErr w:type="spellStart"/>
      <w:r w:rsidRPr="00DF66AE">
        <w:rPr>
          <w:rFonts w:ascii="Times New Roman" w:hAnsi="Times New Roman" w:cs="Times New Roman"/>
          <w:sz w:val="24"/>
          <w:szCs w:val="24"/>
        </w:rPr>
        <w:t>Астрель</w:t>
      </w:r>
      <w:proofErr w:type="spellEnd"/>
      <w:r w:rsidRPr="00DF66AE">
        <w:rPr>
          <w:rFonts w:ascii="Times New Roman" w:hAnsi="Times New Roman" w:cs="Times New Roman"/>
          <w:sz w:val="24"/>
          <w:szCs w:val="24"/>
        </w:rPr>
        <w:t>, Владимир,  2011.</w:t>
      </w:r>
    </w:p>
    <w:p w:rsidR="00E55A80" w:rsidRPr="00DF66AE" w:rsidRDefault="00E55A80" w:rsidP="00E6678A">
      <w:pPr>
        <w:pStyle w:val="ad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6AE">
        <w:rPr>
          <w:rFonts w:ascii="Times New Roman" w:hAnsi="Times New Roman" w:cs="Times New Roman"/>
          <w:sz w:val="24"/>
          <w:szCs w:val="24"/>
        </w:rPr>
        <w:t>Ушакова О.Д. Фонетический разбор слов: справочник школьника.- Издательский дом «Литера», 2011.</w:t>
      </w:r>
    </w:p>
    <w:p w:rsidR="00E55A80" w:rsidRPr="00DF66AE" w:rsidRDefault="00E55A80" w:rsidP="00E6678A">
      <w:pPr>
        <w:pStyle w:val="ad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F66AE">
        <w:rPr>
          <w:rFonts w:ascii="Times New Roman" w:hAnsi="Times New Roman" w:cs="Times New Roman"/>
          <w:sz w:val="24"/>
          <w:szCs w:val="24"/>
        </w:rPr>
        <w:t>Языканова</w:t>
      </w:r>
      <w:proofErr w:type="spellEnd"/>
      <w:r w:rsidR="00F45905" w:rsidRPr="00DF66AE">
        <w:rPr>
          <w:rFonts w:ascii="Times New Roman" w:hAnsi="Times New Roman" w:cs="Times New Roman"/>
          <w:sz w:val="24"/>
          <w:szCs w:val="24"/>
        </w:rPr>
        <w:t xml:space="preserve"> </w:t>
      </w:r>
      <w:r w:rsidRPr="00DF66AE">
        <w:rPr>
          <w:rFonts w:ascii="Times New Roman" w:hAnsi="Times New Roman" w:cs="Times New Roman"/>
          <w:sz w:val="24"/>
          <w:szCs w:val="24"/>
        </w:rPr>
        <w:t>Е.В.Развивающие зад</w:t>
      </w:r>
      <w:r w:rsidR="00F45905" w:rsidRPr="00DF66AE">
        <w:rPr>
          <w:rFonts w:ascii="Times New Roman" w:hAnsi="Times New Roman" w:cs="Times New Roman"/>
          <w:sz w:val="24"/>
          <w:szCs w:val="24"/>
        </w:rPr>
        <w:t xml:space="preserve">ания: тесты, игры, упражнения. </w:t>
      </w:r>
      <w:r w:rsidR="00BA71E8" w:rsidRPr="00DF66AE">
        <w:rPr>
          <w:rFonts w:ascii="Times New Roman" w:hAnsi="Times New Roman" w:cs="Times New Roman"/>
          <w:sz w:val="24"/>
          <w:szCs w:val="24"/>
        </w:rPr>
        <w:t>1</w:t>
      </w:r>
      <w:r w:rsidRPr="00DF66AE">
        <w:rPr>
          <w:rFonts w:ascii="Times New Roman" w:hAnsi="Times New Roman" w:cs="Times New Roman"/>
          <w:sz w:val="24"/>
          <w:szCs w:val="24"/>
        </w:rPr>
        <w:t xml:space="preserve"> класс. </w:t>
      </w:r>
      <w:proofErr w:type="gramStart"/>
      <w:r w:rsidRPr="00DF66AE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DF66AE">
        <w:rPr>
          <w:rFonts w:ascii="Times New Roman" w:hAnsi="Times New Roman" w:cs="Times New Roman"/>
          <w:sz w:val="24"/>
          <w:szCs w:val="24"/>
        </w:rPr>
        <w:t xml:space="preserve">.: Издательство «Экзамен», 2012. </w:t>
      </w:r>
    </w:p>
    <w:p w:rsidR="00E55A80" w:rsidRPr="00E6678A" w:rsidRDefault="00E55A80" w:rsidP="00E6678A">
      <w:pPr>
        <w:jc w:val="both"/>
        <w:rPr>
          <w:rFonts w:ascii="Times New Roman" w:hAnsi="Times New Roman" w:cs="Times New Roman"/>
        </w:rPr>
      </w:pPr>
    </w:p>
    <w:p w:rsidR="00E55A80" w:rsidRPr="00E6678A" w:rsidRDefault="00747743" w:rsidP="00E6678A">
      <w:pPr>
        <w:jc w:val="both"/>
        <w:rPr>
          <w:rFonts w:ascii="Times New Roman" w:hAnsi="Times New Roman" w:cs="Times New Roman"/>
          <w:b/>
        </w:rPr>
      </w:pPr>
      <w:r w:rsidRPr="00E6678A">
        <w:rPr>
          <w:rFonts w:ascii="Times New Roman" w:hAnsi="Times New Roman" w:cs="Times New Roman"/>
          <w:b/>
          <w:lang w:val="en-US"/>
        </w:rPr>
        <w:t xml:space="preserve"> </w:t>
      </w:r>
      <w:r w:rsidR="00E6678A" w:rsidRPr="00E6678A">
        <w:rPr>
          <w:rFonts w:ascii="Times New Roman" w:hAnsi="Times New Roman" w:cs="Times New Roman"/>
          <w:b/>
        </w:rPr>
        <w:t>Технические средства обучения</w:t>
      </w:r>
    </w:p>
    <w:p w:rsidR="00E55A80" w:rsidRPr="00DF66AE" w:rsidRDefault="00747743" w:rsidP="00E6678A">
      <w:pPr>
        <w:jc w:val="both"/>
        <w:rPr>
          <w:rFonts w:ascii="Times New Roman" w:hAnsi="Times New Roman" w:cs="Times New Roman"/>
          <w:b/>
        </w:rPr>
      </w:pPr>
      <w:r w:rsidRPr="00DF66AE">
        <w:rPr>
          <w:rFonts w:ascii="Times New Roman" w:hAnsi="Times New Roman" w:cs="Times New Roman"/>
        </w:rPr>
        <w:t xml:space="preserve">    </w:t>
      </w:r>
      <w:r w:rsidR="00E55A80" w:rsidRPr="00DF66AE">
        <w:rPr>
          <w:rFonts w:ascii="Times New Roman" w:hAnsi="Times New Roman" w:cs="Times New Roman"/>
        </w:rPr>
        <w:t>1. Магнитофон.</w:t>
      </w:r>
    </w:p>
    <w:p w:rsidR="00E55A80" w:rsidRPr="00DF66AE" w:rsidRDefault="00747743" w:rsidP="00E6678A">
      <w:pPr>
        <w:jc w:val="both"/>
        <w:rPr>
          <w:rFonts w:ascii="Times New Roman" w:hAnsi="Times New Roman" w:cs="Times New Roman"/>
          <w:b/>
        </w:rPr>
      </w:pPr>
      <w:r w:rsidRPr="00DF66AE">
        <w:rPr>
          <w:rFonts w:ascii="Times New Roman" w:hAnsi="Times New Roman" w:cs="Times New Roman"/>
        </w:rPr>
        <w:t xml:space="preserve">    </w:t>
      </w:r>
      <w:r w:rsidR="00E55A80" w:rsidRPr="00DF66AE">
        <w:rPr>
          <w:rFonts w:ascii="Times New Roman" w:hAnsi="Times New Roman" w:cs="Times New Roman"/>
        </w:rPr>
        <w:t xml:space="preserve">2. </w:t>
      </w:r>
      <w:r w:rsidR="008E640E" w:rsidRPr="00DF66AE">
        <w:rPr>
          <w:rFonts w:ascii="Times New Roman" w:hAnsi="Times New Roman" w:cs="Times New Roman"/>
        </w:rPr>
        <w:t xml:space="preserve"> К</w:t>
      </w:r>
      <w:r w:rsidR="00E55A80" w:rsidRPr="00DF66AE">
        <w:rPr>
          <w:rFonts w:ascii="Times New Roman" w:hAnsi="Times New Roman" w:cs="Times New Roman"/>
        </w:rPr>
        <w:t>омпьютер.</w:t>
      </w:r>
    </w:p>
    <w:p w:rsidR="00E55A80" w:rsidRPr="00DF66AE" w:rsidRDefault="00747743" w:rsidP="00E6678A">
      <w:pPr>
        <w:jc w:val="both"/>
        <w:rPr>
          <w:rFonts w:ascii="Times New Roman" w:hAnsi="Times New Roman" w:cs="Times New Roman"/>
        </w:rPr>
      </w:pPr>
      <w:r w:rsidRPr="00DF66AE">
        <w:rPr>
          <w:rFonts w:ascii="Times New Roman" w:hAnsi="Times New Roman" w:cs="Times New Roman"/>
        </w:rPr>
        <w:t xml:space="preserve">    </w:t>
      </w:r>
      <w:r w:rsidR="00E55A80" w:rsidRPr="00DF66AE">
        <w:rPr>
          <w:rFonts w:ascii="Times New Roman" w:hAnsi="Times New Roman" w:cs="Times New Roman"/>
        </w:rPr>
        <w:t>3. Мультимедийный проектор.</w:t>
      </w:r>
    </w:p>
    <w:p w:rsidR="00E55A80" w:rsidRPr="00DF66AE" w:rsidRDefault="00747743" w:rsidP="00E6678A">
      <w:pPr>
        <w:jc w:val="both"/>
        <w:rPr>
          <w:rFonts w:ascii="Times New Roman" w:hAnsi="Times New Roman" w:cs="Times New Roman"/>
          <w:b/>
        </w:rPr>
      </w:pPr>
      <w:r w:rsidRPr="00DF66AE">
        <w:rPr>
          <w:rFonts w:ascii="Times New Roman" w:hAnsi="Times New Roman" w:cs="Times New Roman"/>
        </w:rPr>
        <w:t xml:space="preserve">    </w:t>
      </w:r>
      <w:r w:rsidR="00E55A80" w:rsidRPr="00DF66AE">
        <w:rPr>
          <w:rFonts w:ascii="Times New Roman" w:hAnsi="Times New Roman" w:cs="Times New Roman"/>
        </w:rPr>
        <w:t>4. Экран проекционный.</w:t>
      </w:r>
    </w:p>
    <w:p w:rsidR="00E55A80" w:rsidRDefault="00E55A80" w:rsidP="00E6678A">
      <w:pPr>
        <w:tabs>
          <w:tab w:val="left" w:pos="479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E55A80" w:rsidRPr="00DF66AE" w:rsidRDefault="00E55A80" w:rsidP="00E6678A">
      <w:pPr>
        <w:tabs>
          <w:tab w:val="left" w:pos="479"/>
        </w:tabs>
        <w:jc w:val="both"/>
        <w:rPr>
          <w:rFonts w:ascii="Times New Roman" w:hAnsi="Times New Roman" w:cs="Times New Roman"/>
          <w:b/>
        </w:rPr>
      </w:pPr>
      <w:r w:rsidRPr="00DF66AE">
        <w:rPr>
          <w:rFonts w:ascii="Times New Roman" w:hAnsi="Times New Roman" w:cs="Times New Roman"/>
          <w:b/>
        </w:rPr>
        <w:t>Учебно-практическое оборудование.</w:t>
      </w:r>
    </w:p>
    <w:p w:rsidR="00E55A80" w:rsidRPr="00DF66AE" w:rsidRDefault="00E55A80" w:rsidP="00E6678A">
      <w:pPr>
        <w:tabs>
          <w:tab w:val="left" w:pos="729"/>
        </w:tabs>
        <w:ind w:right="40"/>
        <w:jc w:val="both"/>
        <w:rPr>
          <w:rFonts w:ascii="Times New Roman" w:hAnsi="Times New Roman" w:cs="Times New Roman"/>
        </w:rPr>
      </w:pPr>
      <w:r w:rsidRPr="00DF66AE">
        <w:rPr>
          <w:rFonts w:ascii="Times New Roman" w:hAnsi="Times New Roman" w:cs="Times New Roman"/>
        </w:rPr>
        <w:t>1. Аудиторная доска с магнитной поверхностью и набором приспособлений для крепления таблиц, карт.</w:t>
      </w:r>
    </w:p>
    <w:p w:rsidR="00E55A80" w:rsidRPr="00DF66AE" w:rsidRDefault="00E55A80" w:rsidP="00E6678A">
      <w:pPr>
        <w:tabs>
          <w:tab w:val="left" w:pos="479"/>
        </w:tabs>
        <w:jc w:val="both"/>
        <w:rPr>
          <w:rFonts w:ascii="Times New Roman" w:hAnsi="Times New Roman" w:cs="Times New Roman"/>
        </w:rPr>
      </w:pPr>
      <w:r w:rsidRPr="00DF66AE">
        <w:rPr>
          <w:rFonts w:ascii="Times New Roman" w:hAnsi="Times New Roman" w:cs="Times New Roman"/>
        </w:rPr>
        <w:t>2. Укладка для аудиторных средств (слайдов, кассет и др.).</w:t>
      </w:r>
    </w:p>
    <w:p w:rsidR="00E55A80" w:rsidRPr="00DF66AE" w:rsidRDefault="00E55A80" w:rsidP="00E6678A">
      <w:pPr>
        <w:tabs>
          <w:tab w:val="left" w:pos="479"/>
        </w:tabs>
        <w:jc w:val="both"/>
        <w:rPr>
          <w:rFonts w:ascii="Times New Roman" w:hAnsi="Times New Roman" w:cs="Times New Roman"/>
        </w:rPr>
      </w:pPr>
      <w:r w:rsidRPr="00DF66AE">
        <w:rPr>
          <w:rFonts w:ascii="Times New Roman" w:hAnsi="Times New Roman" w:cs="Times New Roman"/>
        </w:rPr>
        <w:t xml:space="preserve">3. Шкаф для хранения таблиц. </w:t>
      </w:r>
    </w:p>
    <w:p w:rsidR="00E55A80" w:rsidRDefault="00E55A80" w:rsidP="00E6678A">
      <w:pPr>
        <w:tabs>
          <w:tab w:val="left" w:pos="47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55A80" w:rsidRDefault="00E55A80" w:rsidP="00E6678A">
      <w:pPr>
        <w:tabs>
          <w:tab w:val="left" w:pos="47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E640E" w:rsidRDefault="00E55A80" w:rsidP="00E6678A">
      <w:pPr>
        <w:tabs>
          <w:tab w:val="left" w:pos="47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E640E" w:rsidRDefault="008E640E" w:rsidP="00E6678A">
      <w:pPr>
        <w:tabs>
          <w:tab w:val="left" w:pos="47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C362E" w:rsidRDefault="009C362E" w:rsidP="00E6678A">
      <w:pPr>
        <w:tabs>
          <w:tab w:val="left" w:pos="479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362E" w:rsidRDefault="009C362E" w:rsidP="00E6678A">
      <w:pPr>
        <w:tabs>
          <w:tab w:val="left" w:pos="479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362E" w:rsidRDefault="009C362E" w:rsidP="00E6678A">
      <w:pPr>
        <w:tabs>
          <w:tab w:val="left" w:pos="479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5A80" w:rsidRPr="00E55A80" w:rsidRDefault="00E55A80" w:rsidP="00E6678A">
      <w:pPr>
        <w:pStyle w:val="160"/>
        <w:shd w:val="clear" w:color="auto" w:fill="auto"/>
        <w:tabs>
          <w:tab w:val="left" w:pos="711"/>
        </w:tabs>
        <w:spacing w:line="240" w:lineRule="auto"/>
        <w:ind w:left="20" w:right="60" w:firstLine="0"/>
        <w:rPr>
          <w:rFonts w:ascii="Times New Roman" w:hAnsi="Times New Roman" w:cs="Times New Roman"/>
          <w:sz w:val="28"/>
          <w:szCs w:val="28"/>
        </w:rPr>
      </w:pPr>
    </w:p>
    <w:sectPr w:rsidR="00E55A80" w:rsidRPr="00E55A80" w:rsidSect="001D24DA">
      <w:footerReference w:type="default" r:id="rId7"/>
      <w:type w:val="continuous"/>
      <w:pgSz w:w="11909" w:h="16838"/>
      <w:pgMar w:top="709" w:right="567" w:bottom="1134" w:left="1134" w:header="0" w:footer="6" w:gutter="0"/>
      <w:pgNumType w:start="2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59B" w:rsidRDefault="00BC459B">
      <w:r>
        <w:separator/>
      </w:r>
    </w:p>
  </w:endnote>
  <w:endnote w:type="continuationSeparator" w:id="0">
    <w:p w:rsidR="00BC459B" w:rsidRDefault="00BC45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987448"/>
      <w:docPartObj>
        <w:docPartGallery w:val="Page Numbers (Bottom of Page)"/>
        <w:docPartUnique/>
      </w:docPartObj>
    </w:sdtPr>
    <w:sdtContent>
      <w:p w:rsidR="001D24DA" w:rsidRDefault="004A5C09">
        <w:pPr>
          <w:pStyle w:val="af0"/>
          <w:jc w:val="right"/>
        </w:pPr>
        <w:r>
          <w:fldChar w:fldCharType="begin"/>
        </w:r>
        <w:r w:rsidR="001D24DA">
          <w:instrText>PAGE   \* MERGEFORMAT</w:instrText>
        </w:r>
        <w:r>
          <w:fldChar w:fldCharType="separate"/>
        </w:r>
        <w:r w:rsidR="00C721EA">
          <w:rPr>
            <w:noProof/>
          </w:rPr>
          <w:t>3</w:t>
        </w:r>
        <w:r>
          <w:fldChar w:fldCharType="end"/>
        </w:r>
      </w:p>
    </w:sdtContent>
  </w:sdt>
  <w:p w:rsidR="00FC75FD" w:rsidRDefault="00FC75FD">
    <w:pPr>
      <w:rPr>
        <w:color w:val="auto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59B" w:rsidRDefault="00BC459B">
      <w:r>
        <w:separator/>
      </w:r>
    </w:p>
  </w:footnote>
  <w:footnote w:type="continuationSeparator" w:id="0">
    <w:p w:rsidR="00BC459B" w:rsidRDefault="00BC45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9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9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9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9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9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9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9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9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9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5">
    <w:nsid w:val="0000000B"/>
    <w:multiLevelType w:val="multilevel"/>
    <w:tmpl w:val="0000000A"/>
    <w:lvl w:ilvl="0">
      <w:start w:val="1"/>
      <w:numFmt w:val="bullet"/>
      <w:lvlText w:val="•"/>
      <w:lvlJc w:val="left"/>
      <w:rPr>
        <w:rFonts w:ascii="Calibri" w:hAnsi="Calibri"/>
        <w:b w:val="0"/>
        <w:i w:val="0"/>
        <w:smallCaps w:val="0"/>
        <w:strike w:val="0"/>
        <w:color w:val="000000"/>
        <w:spacing w:val="0"/>
        <w:w w:val="100"/>
        <w:position w:val="0"/>
        <w:sz w:val="33"/>
        <w:u w:val="none"/>
      </w:rPr>
    </w:lvl>
    <w:lvl w:ilvl="1">
      <w:start w:val="1"/>
      <w:numFmt w:val="bullet"/>
      <w:lvlText w:val="•"/>
      <w:lvlJc w:val="left"/>
      <w:rPr>
        <w:rFonts w:ascii="Calibri" w:hAnsi="Calibri"/>
        <w:b w:val="0"/>
        <w:i w:val="0"/>
        <w:smallCaps w:val="0"/>
        <w:strike w:val="0"/>
        <w:color w:val="000000"/>
        <w:spacing w:val="0"/>
        <w:w w:val="100"/>
        <w:position w:val="0"/>
        <w:sz w:val="33"/>
        <w:u w:val="none"/>
      </w:rPr>
    </w:lvl>
    <w:lvl w:ilvl="2">
      <w:start w:val="1"/>
      <w:numFmt w:val="bullet"/>
      <w:lvlText w:val="•"/>
      <w:lvlJc w:val="left"/>
      <w:rPr>
        <w:rFonts w:ascii="Calibri" w:hAnsi="Calibri"/>
        <w:b w:val="0"/>
        <w:i w:val="0"/>
        <w:smallCaps w:val="0"/>
        <w:strike w:val="0"/>
        <w:color w:val="000000"/>
        <w:spacing w:val="0"/>
        <w:w w:val="100"/>
        <w:position w:val="0"/>
        <w:sz w:val="33"/>
        <w:u w:val="none"/>
      </w:rPr>
    </w:lvl>
    <w:lvl w:ilvl="3">
      <w:start w:val="1"/>
      <w:numFmt w:val="bullet"/>
      <w:lvlText w:val="•"/>
      <w:lvlJc w:val="left"/>
      <w:rPr>
        <w:rFonts w:ascii="Calibri" w:hAnsi="Calibri"/>
        <w:b w:val="0"/>
        <w:i w:val="0"/>
        <w:smallCaps w:val="0"/>
        <w:strike w:val="0"/>
        <w:color w:val="000000"/>
        <w:spacing w:val="0"/>
        <w:w w:val="100"/>
        <w:position w:val="0"/>
        <w:sz w:val="33"/>
        <w:u w:val="none"/>
      </w:rPr>
    </w:lvl>
    <w:lvl w:ilvl="4">
      <w:start w:val="1"/>
      <w:numFmt w:val="bullet"/>
      <w:lvlText w:val="•"/>
      <w:lvlJc w:val="left"/>
      <w:rPr>
        <w:rFonts w:ascii="Calibri" w:hAnsi="Calibri"/>
        <w:b w:val="0"/>
        <w:i w:val="0"/>
        <w:smallCaps w:val="0"/>
        <w:strike w:val="0"/>
        <w:color w:val="000000"/>
        <w:spacing w:val="0"/>
        <w:w w:val="100"/>
        <w:position w:val="0"/>
        <w:sz w:val="33"/>
        <w:u w:val="none"/>
      </w:rPr>
    </w:lvl>
    <w:lvl w:ilvl="5">
      <w:start w:val="1"/>
      <w:numFmt w:val="bullet"/>
      <w:lvlText w:val="•"/>
      <w:lvlJc w:val="left"/>
      <w:rPr>
        <w:rFonts w:ascii="Calibri" w:hAnsi="Calibri"/>
        <w:b w:val="0"/>
        <w:i w:val="0"/>
        <w:smallCaps w:val="0"/>
        <w:strike w:val="0"/>
        <w:color w:val="000000"/>
        <w:spacing w:val="0"/>
        <w:w w:val="100"/>
        <w:position w:val="0"/>
        <w:sz w:val="33"/>
        <w:u w:val="none"/>
      </w:rPr>
    </w:lvl>
    <w:lvl w:ilvl="6">
      <w:start w:val="1"/>
      <w:numFmt w:val="bullet"/>
      <w:lvlText w:val="•"/>
      <w:lvlJc w:val="left"/>
      <w:rPr>
        <w:rFonts w:ascii="Calibri" w:hAnsi="Calibri"/>
        <w:b w:val="0"/>
        <w:i w:val="0"/>
        <w:smallCaps w:val="0"/>
        <w:strike w:val="0"/>
        <w:color w:val="000000"/>
        <w:spacing w:val="0"/>
        <w:w w:val="100"/>
        <w:position w:val="0"/>
        <w:sz w:val="33"/>
        <w:u w:val="none"/>
      </w:rPr>
    </w:lvl>
    <w:lvl w:ilvl="7">
      <w:start w:val="1"/>
      <w:numFmt w:val="bullet"/>
      <w:lvlText w:val="•"/>
      <w:lvlJc w:val="left"/>
      <w:rPr>
        <w:rFonts w:ascii="Calibri" w:hAnsi="Calibri"/>
        <w:b w:val="0"/>
        <w:i w:val="0"/>
        <w:smallCaps w:val="0"/>
        <w:strike w:val="0"/>
        <w:color w:val="000000"/>
        <w:spacing w:val="0"/>
        <w:w w:val="100"/>
        <w:position w:val="0"/>
        <w:sz w:val="33"/>
        <w:u w:val="none"/>
      </w:rPr>
    </w:lvl>
    <w:lvl w:ilvl="8">
      <w:start w:val="1"/>
      <w:numFmt w:val="bullet"/>
      <w:lvlText w:val="•"/>
      <w:lvlJc w:val="left"/>
      <w:rPr>
        <w:rFonts w:ascii="Calibri" w:hAnsi="Calibri"/>
        <w:b w:val="0"/>
        <w:i w:val="0"/>
        <w:smallCaps w:val="0"/>
        <w:strike w:val="0"/>
        <w:color w:val="000000"/>
        <w:spacing w:val="0"/>
        <w:w w:val="100"/>
        <w:position w:val="0"/>
        <w:sz w:val="33"/>
        <w:u w:val="none"/>
      </w:rPr>
    </w:lvl>
  </w:abstractNum>
  <w:abstractNum w:abstractNumId="6">
    <w:nsid w:val="17E02DAE"/>
    <w:multiLevelType w:val="hybridMultilevel"/>
    <w:tmpl w:val="3C64183C"/>
    <w:lvl w:ilvl="0" w:tplc="0D12DE36">
      <w:start w:val="1"/>
      <w:numFmt w:val="decimal"/>
      <w:lvlText w:val="%1."/>
      <w:lvlJc w:val="left"/>
      <w:pPr>
        <w:ind w:left="6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7">
    <w:nsid w:val="3D8C69D7"/>
    <w:multiLevelType w:val="hybridMultilevel"/>
    <w:tmpl w:val="F918CD9E"/>
    <w:lvl w:ilvl="0" w:tplc="BEC87B8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31345C"/>
    <w:multiLevelType w:val="multilevel"/>
    <w:tmpl w:val="D5BE56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3C70DA1"/>
    <w:multiLevelType w:val="multilevel"/>
    <w:tmpl w:val="3AD44EA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65082FEA"/>
    <w:multiLevelType w:val="hybridMultilevel"/>
    <w:tmpl w:val="B9E047E6"/>
    <w:lvl w:ilvl="0" w:tplc="06089C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C36725A"/>
    <w:multiLevelType w:val="hybridMultilevel"/>
    <w:tmpl w:val="B9E047E6"/>
    <w:lvl w:ilvl="0" w:tplc="06089C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FD43AF9"/>
    <w:multiLevelType w:val="hybridMultilevel"/>
    <w:tmpl w:val="28BE6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9"/>
  </w:num>
  <w:num w:numId="8">
    <w:abstractNumId w:val="8"/>
  </w:num>
  <w:num w:numId="9">
    <w:abstractNumId w:val="1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1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5F528D"/>
    <w:rsid w:val="00070C12"/>
    <w:rsid w:val="000B5F71"/>
    <w:rsid w:val="000B771B"/>
    <w:rsid w:val="00181EA1"/>
    <w:rsid w:val="001B2756"/>
    <w:rsid w:val="001C0A26"/>
    <w:rsid w:val="001D24DA"/>
    <w:rsid w:val="002144AC"/>
    <w:rsid w:val="002C32BB"/>
    <w:rsid w:val="00312C14"/>
    <w:rsid w:val="003B281A"/>
    <w:rsid w:val="003D4886"/>
    <w:rsid w:val="004042F0"/>
    <w:rsid w:val="004358DC"/>
    <w:rsid w:val="0047303F"/>
    <w:rsid w:val="004A5C09"/>
    <w:rsid w:val="004E7839"/>
    <w:rsid w:val="004F1867"/>
    <w:rsid w:val="004F326F"/>
    <w:rsid w:val="005350B7"/>
    <w:rsid w:val="005B4B2B"/>
    <w:rsid w:val="005C1FC7"/>
    <w:rsid w:val="005C7915"/>
    <w:rsid w:val="005D2EFF"/>
    <w:rsid w:val="005F528D"/>
    <w:rsid w:val="005F7709"/>
    <w:rsid w:val="00603953"/>
    <w:rsid w:val="00606C1A"/>
    <w:rsid w:val="00626336"/>
    <w:rsid w:val="00747743"/>
    <w:rsid w:val="0076699D"/>
    <w:rsid w:val="0077378C"/>
    <w:rsid w:val="007A03A9"/>
    <w:rsid w:val="007D08DB"/>
    <w:rsid w:val="00825C3E"/>
    <w:rsid w:val="008374E4"/>
    <w:rsid w:val="00873EDB"/>
    <w:rsid w:val="008D3239"/>
    <w:rsid w:val="008E640E"/>
    <w:rsid w:val="0093584C"/>
    <w:rsid w:val="00967416"/>
    <w:rsid w:val="00995224"/>
    <w:rsid w:val="009B4BCB"/>
    <w:rsid w:val="009C362E"/>
    <w:rsid w:val="009F4077"/>
    <w:rsid w:val="00A33524"/>
    <w:rsid w:val="00AE5A40"/>
    <w:rsid w:val="00B255C4"/>
    <w:rsid w:val="00B328B2"/>
    <w:rsid w:val="00BA71E8"/>
    <w:rsid w:val="00BC459B"/>
    <w:rsid w:val="00BC5CA7"/>
    <w:rsid w:val="00BE16F8"/>
    <w:rsid w:val="00C212BA"/>
    <w:rsid w:val="00C721EA"/>
    <w:rsid w:val="00CB0E4D"/>
    <w:rsid w:val="00CD694D"/>
    <w:rsid w:val="00CE64B7"/>
    <w:rsid w:val="00CF30EA"/>
    <w:rsid w:val="00CF3228"/>
    <w:rsid w:val="00D3712E"/>
    <w:rsid w:val="00D75F33"/>
    <w:rsid w:val="00D96890"/>
    <w:rsid w:val="00DF66AE"/>
    <w:rsid w:val="00E55A80"/>
    <w:rsid w:val="00E6678A"/>
    <w:rsid w:val="00E710A1"/>
    <w:rsid w:val="00E82999"/>
    <w:rsid w:val="00F20B4C"/>
    <w:rsid w:val="00F361B0"/>
    <w:rsid w:val="00F45905"/>
    <w:rsid w:val="00F717A9"/>
    <w:rsid w:val="00FC2374"/>
    <w:rsid w:val="00FC69E4"/>
    <w:rsid w:val="00FC7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Times New Roman" w:hAnsi="Courier New" w:cs="Courier New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71"/>
    <w:pPr>
      <w:widowControl w:val="0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B5F71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a0"/>
    <w:link w:val="20"/>
    <w:locked/>
    <w:rsid w:val="000B5F71"/>
    <w:rPr>
      <w:rFonts w:ascii="Times New Roman" w:hAnsi="Times New Roman" w:cs="Times New Roman"/>
      <w:b/>
      <w:bCs/>
      <w:sz w:val="25"/>
      <w:szCs w:val="25"/>
      <w:u w:val="none"/>
    </w:rPr>
  </w:style>
  <w:style w:type="character" w:customStyle="1" w:styleId="217">
    <w:name w:val="Основной текст (2) + 17"/>
    <w:aliases w:val="5 pt"/>
    <w:basedOn w:val="2"/>
    <w:uiPriority w:val="99"/>
    <w:rsid w:val="000B5F71"/>
    <w:rPr>
      <w:rFonts w:ascii="Times New Roman" w:hAnsi="Times New Roman" w:cs="Times New Roman"/>
      <w:b/>
      <w:bCs/>
      <w:sz w:val="35"/>
      <w:szCs w:val="35"/>
      <w:u w:val="none"/>
    </w:rPr>
  </w:style>
  <w:style w:type="character" w:customStyle="1" w:styleId="3">
    <w:name w:val="Основной текст (3)_"/>
    <w:basedOn w:val="a0"/>
    <w:link w:val="30"/>
    <w:locked/>
    <w:rsid w:val="000B5F71"/>
    <w:rPr>
      <w:rFonts w:ascii="Times New Roman" w:hAnsi="Times New Roman" w:cs="Times New Roman"/>
      <w:b/>
      <w:bCs/>
      <w:i/>
      <w:iCs/>
      <w:spacing w:val="10"/>
      <w:sz w:val="21"/>
      <w:szCs w:val="21"/>
      <w:u w:val="none"/>
    </w:rPr>
  </w:style>
  <w:style w:type="character" w:customStyle="1" w:styleId="3Calibri">
    <w:name w:val="Основной текст (3) + Calibri"/>
    <w:aliases w:val="11 pt,Не полужирный,Интервал 0 pt"/>
    <w:basedOn w:val="3"/>
    <w:uiPriority w:val="99"/>
    <w:rsid w:val="000B5F71"/>
    <w:rPr>
      <w:rFonts w:ascii="Calibri" w:hAnsi="Calibri" w:cs="Calibri"/>
      <w:b/>
      <w:bCs/>
      <w:i/>
      <w:iCs/>
      <w:spacing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uiPriority w:val="99"/>
    <w:locked/>
    <w:rsid w:val="000B5F71"/>
    <w:rPr>
      <w:rFonts w:ascii="Times New Roman" w:hAnsi="Times New Roman" w:cs="Times New Roman"/>
      <w:sz w:val="18"/>
      <w:szCs w:val="18"/>
      <w:u w:val="none"/>
    </w:rPr>
  </w:style>
  <w:style w:type="character" w:customStyle="1" w:styleId="41">
    <w:name w:val="Основной текст (4) + Полужирный"/>
    <w:basedOn w:val="4"/>
    <w:uiPriority w:val="99"/>
    <w:rsid w:val="000B5F71"/>
    <w:rPr>
      <w:rFonts w:ascii="Times New Roman" w:hAnsi="Times New Roman" w:cs="Times New Roman"/>
      <w:b/>
      <w:bCs/>
      <w:sz w:val="18"/>
      <w:szCs w:val="18"/>
      <w:u w:val="none"/>
    </w:rPr>
  </w:style>
  <w:style w:type="character" w:customStyle="1" w:styleId="5">
    <w:name w:val="Основной текст (5)_"/>
    <w:basedOn w:val="a0"/>
    <w:link w:val="50"/>
    <w:locked/>
    <w:rsid w:val="000B5F71"/>
    <w:rPr>
      <w:rFonts w:ascii="Times New Roman" w:hAnsi="Times New Roman" w:cs="Times New Roman"/>
      <w:sz w:val="21"/>
      <w:szCs w:val="21"/>
      <w:u w:val="none"/>
    </w:rPr>
  </w:style>
  <w:style w:type="character" w:customStyle="1" w:styleId="510pt">
    <w:name w:val="Основной текст (5) + 10 pt"/>
    <w:aliases w:val="Полужирный"/>
    <w:basedOn w:val="5"/>
    <w:uiPriority w:val="99"/>
    <w:rsid w:val="000B5F71"/>
    <w:rPr>
      <w:rFonts w:ascii="Times New Roman" w:hAnsi="Times New Roman" w:cs="Times New Roman"/>
      <w:b/>
      <w:bCs/>
      <w:sz w:val="20"/>
      <w:szCs w:val="20"/>
      <w:u w:val="none"/>
    </w:rPr>
  </w:style>
  <w:style w:type="character" w:customStyle="1" w:styleId="5Exact">
    <w:name w:val="Основной текст (5) Exact"/>
    <w:basedOn w:val="a0"/>
    <w:uiPriority w:val="99"/>
    <w:rsid w:val="000B5F71"/>
    <w:rPr>
      <w:rFonts w:ascii="Times New Roman" w:hAnsi="Times New Roman" w:cs="Times New Roman"/>
      <w:spacing w:val="3"/>
      <w:sz w:val="20"/>
      <w:szCs w:val="20"/>
      <w:u w:val="none"/>
    </w:rPr>
  </w:style>
  <w:style w:type="character" w:customStyle="1" w:styleId="6Exact">
    <w:name w:val="Основной текст (6) Exact"/>
    <w:basedOn w:val="a0"/>
    <w:uiPriority w:val="99"/>
    <w:rsid w:val="000B5F71"/>
    <w:rPr>
      <w:rFonts w:ascii="Times New Roman" w:hAnsi="Times New Roman" w:cs="Times New Roman"/>
      <w:b/>
      <w:bCs/>
      <w:i/>
      <w:iCs/>
      <w:spacing w:val="7"/>
      <w:sz w:val="27"/>
      <w:szCs w:val="27"/>
      <w:u w:val="none"/>
    </w:rPr>
  </w:style>
  <w:style w:type="character" w:customStyle="1" w:styleId="9Exact">
    <w:name w:val="Основной текст (9) Exact"/>
    <w:basedOn w:val="a0"/>
    <w:link w:val="9"/>
    <w:uiPriority w:val="99"/>
    <w:locked/>
    <w:rsid w:val="000B5F71"/>
    <w:rPr>
      <w:rFonts w:ascii="Georgia" w:hAnsi="Georgia" w:cs="Georgia"/>
      <w:i/>
      <w:iCs/>
      <w:noProof/>
      <w:sz w:val="28"/>
      <w:szCs w:val="28"/>
      <w:u w:val="none"/>
    </w:rPr>
  </w:style>
  <w:style w:type="character" w:customStyle="1" w:styleId="10Exact">
    <w:name w:val="Основной текст (10) Exact"/>
    <w:basedOn w:val="a0"/>
    <w:link w:val="10"/>
    <w:uiPriority w:val="99"/>
    <w:locked/>
    <w:rsid w:val="000B5F71"/>
    <w:rPr>
      <w:rFonts w:ascii="Calibri" w:hAnsi="Calibri" w:cs="Calibri"/>
      <w:i/>
      <w:iCs/>
      <w:noProof/>
      <w:sz w:val="23"/>
      <w:szCs w:val="23"/>
      <w:u w:val="none"/>
    </w:rPr>
  </w:style>
  <w:style w:type="character" w:customStyle="1" w:styleId="21">
    <w:name w:val="Заголовок №2_"/>
    <w:basedOn w:val="a0"/>
    <w:link w:val="22"/>
    <w:uiPriority w:val="99"/>
    <w:locked/>
    <w:rsid w:val="000B5F71"/>
    <w:rPr>
      <w:rFonts w:ascii="Times New Roman" w:hAnsi="Times New Roman" w:cs="Times New Roman"/>
      <w:b/>
      <w:bCs/>
      <w:sz w:val="36"/>
      <w:szCs w:val="36"/>
      <w:u w:val="none"/>
    </w:rPr>
  </w:style>
  <w:style w:type="character" w:customStyle="1" w:styleId="2170">
    <w:name w:val="Заголовок №2 + 17"/>
    <w:aliases w:val="5 pt2"/>
    <w:basedOn w:val="21"/>
    <w:uiPriority w:val="99"/>
    <w:rsid w:val="000B5F71"/>
    <w:rPr>
      <w:rFonts w:ascii="Times New Roman" w:hAnsi="Times New Roman" w:cs="Times New Roman"/>
      <w:b/>
      <w:bCs/>
      <w:sz w:val="35"/>
      <w:szCs w:val="35"/>
      <w:u w:val="none"/>
    </w:rPr>
  </w:style>
  <w:style w:type="character" w:customStyle="1" w:styleId="a4">
    <w:name w:val="Колонтитул_"/>
    <w:basedOn w:val="a0"/>
    <w:link w:val="1"/>
    <w:uiPriority w:val="99"/>
    <w:locked/>
    <w:rsid w:val="000B5F71"/>
    <w:rPr>
      <w:rFonts w:ascii="Calibri" w:hAnsi="Calibri" w:cs="Calibri"/>
      <w:noProof/>
      <w:sz w:val="26"/>
      <w:szCs w:val="26"/>
      <w:u w:val="none"/>
    </w:rPr>
  </w:style>
  <w:style w:type="character" w:customStyle="1" w:styleId="a5">
    <w:name w:val="Колонтитул"/>
    <w:basedOn w:val="a4"/>
    <w:uiPriority w:val="99"/>
    <w:rsid w:val="000B5F71"/>
    <w:rPr>
      <w:rFonts w:ascii="Calibri" w:hAnsi="Calibri" w:cs="Calibri"/>
      <w:noProof/>
      <w:sz w:val="26"/>
      <w:szCs w:val="26"/>
      <w:u w:val="none"/>
    </w:rPr>
  </w:style>
  <w:style w:type="character" w:customStyle="1" w:styleId="6">
    <w:name w:val="Основной текст (6)_"/>
    <w:basedOn w:val="a0"/>
    <w:link w:val="60"/>
    <w:uiPriority w:val="99"/>
    <w:locked/>
    <w:rsid w:val="000B5F71"/>
    <w:rPr>
      <w:rFonts w:ascii="Times New Roman" w:hAnsi="Times New Roman" w:cs="Times New Roman"/>
      <w:b/>
      <w:bCs/>
      <w:i/>
      <w:iCs/>
      <w:sz w:val="29"/>
      <w:szCs w:val="29"/>
      <w:u w:val="none"/>
    </w:rPr>
  </w:style>
  <w:style w:type="character" w:customStyle="1" w:styleId="7">
    <w:name w:val="Основной текст (7)_"/>
    <w:basedOn w:val="a0"/>
    <w:link w:val="70"/>
    <w:uiPriority w:val="99"/>
    <w:locked/>
    <w:rsid w:val="000B5F71"/>
    <w:rPr>
      <w:rFonts w:ascii="Times New Roman" w:hAnsi="Times New Roman" w:cs="Times New Roman"/>
      <w:b/>
      <w:bCs/>
      <w:i/>
      <w:iCs/>
      <w:spacing w:val="10"/>
      <w:sz w:val="30"/>
      <w:szCs w:val="30"/>
      <w:u w:val="none"/>
    </w:rPr>
  </w:style>
  <w:style w:type="character" w:customStyle="1" w:styleId="7Georgia">
    <w:name w:val="Основной текст (7) + Georgia"/>
    <w:aliases w:val="20 pt,Не курсив,Интервал 0 pt3"/>
    <w:basedOn w:val="7"/>
    <w:uiPriority w:val="99"/>
    <w:rsid w:val="000B5F71"/>
    <w:rPr>
      <w:rFonts w:ascii="Georgia" w:hAnsi="Georgia" w:cs="Georgia"/>
      <w:b/>
      <w:bCs/>
      <w:i/>
      <w:iCs/>
      <w:spacing w:val="0"/>
      <w:sz w:val="40"/>
      <w:szCs w:val="40"/>
      <w:u w:val="none"/>
    </w:rPr>
  </w:style>
  <w:style w:type="character" w:customStyle="1" w:styleId="8">
    <w:name w:val="Основной текст (8)_"/>
    <w:basedOn w:val="a0"/>
    <w:link w:val="80"/>
    <w:uiPriority w:val="99"/>
    <w:locked/>
    <w:rsid w:val="000B5F71"/>
    <w:rPr>
      <w:rFonts w:ascii="Times New Roman" w:hAnsi="Times New Roman" w:cs="Times New Roman"/>
      <w:b/>
      <w:bCs/>
      <w:sz w:val="25"/>
      <w:szCs w:val="25"/>
      <w:u w:val="none"/>
    </w:rPr>
  </w:style>
  <w:style w:type="character" w:customStyle="1" w:styleId="31">
    <w:name w:val="Заголовок №3_"/>
    <w:basedOn w:val="a0"/>
    <w:link w:val="32"/>
    <w:uiPriority w:val="99"/>
    <w:locked/>
    <w:rsid w:val="000B5F71"/>
    <w:rPr>
      <w:rFonts w:ascii="Times New Roman" w:hAnsi="Times New Roman" w:cs="Times New Roman"/>
      <w:b/>
      <w:bCs/>
      <w:sz w:val="35"/>
      <w:szCs w:val="35"/>
      <w:u w:val="none"/>
    </w:rPr>
  </w:style>
  <w:style w:type="character" w:customStyle="1" w:styleId="11">
    <w:name w:val="Основной текст Знак1"/>
    <w:basedOn w:val="a0"/>
    <w:link w:val="a6"/>
    <w:uiPriority w:val="99"/>
    <w:locked/>
    <w:rsid w:val="000B5F71"/>
    <w:rPr>
      <w:rFonts w:ascii="Times New Roman" w:hAnsi="Times New Roman" w:cs="Times New Roman"/>
      <w:sz w:val="29"/>
      <w:szCs w:val="29"/>
      <w:u w:val="none"/>
    </w:rPr>
  </w:style>
  <w:style w:type="character" w:customStyle="1" w:styleId="42">
    <w:name w:val="Заголовок №4_"/>
    <w:basedOn w:val="a0"/>
    <w:link w:val="43"/>
    <w:uiPriority w:val="99"/>
    <w:locked/>
    <w:rsid w:val="000B5F71"/>
    <w:rPr>
      <w:rFonts w:ascii="Times New Roman" w:hAnsi="Times New Roman" w:cs="Times New Roman"/>
      <w:b/>
      <w:bCs/>
      <w:sz w:val="35"/>
      <w:szCs w:val="35"/>
      <w:u w:val="none"/>
    </w:rPr>
  </w:style>
  <w:style w:type="character" w:customStyle="1" w:styleId="110">
    <w:name w:val="Основной текст (11)_"/>
    <w:basedOn w:val="a0"/>
    <w:link w:val="111"/>
    <w:uiPriority w:val="99"/>
    <w:locked/>
    <w:rsid w:val="000B5F71"/>
    <w:rPr>
      <w:rFonts w:ascii="Times New Roman" w:hAnsi="Times New Roman" w:cs="Times New Roman"/>
      <w:b/>
      <w:bCs/>
      <w:sz w:val="20"/>
      <w:szCs w:val="20"/>
      <w:u w:val="none"/>
    </w:rPr>
  </w:style>
  <w:style w:type="character" w:customStyle="1" w:styleId="a7">
    <w:name w:val="Основной текст + Полужирный"/>
    <w:aliases w:val="Курсив,Интервал -1 pt"/>
    <w:basedOn w:val="11"/>
    <w:rsid w:val="000B5F71"/>
    <w:rPr>
      <w:rFonts w:ascii="Times New Roman" w:hAnsi="Times New Roman" w:cs="Times New Roman"/>
      <w:b/>
      <w:bCs/>
      <w:i/>
      <w:iCs/>
      <w:sz w:val="29"/>
      <w:szCs w:val="29"/>
      <w:u w:val="none"/>
    </w:rPr>
  </w:style>
  <w:style w:type="character" w:customStyle="1" w:styleId="61">
    <w:name w:val="Основной текст (6) + Не полужирный"/>
    <w:aliases w:val="Не курсив1"/>
    <w:basedOn w:val="6"/>
    <w:uiPriority w:val="99"/>
    <w:rsid w:val="000B5F71"/>
    <w:rPr>
      <w:rFonts w:ascii="Times New Roman" w:hAnsi="Times New Roman" w:cs="Times New Roman"/>
      <w:b/>
      <w:bCs/>
      <w:i/>
      <w:iCs/>
      <w:sz w:val="29"/>
      <w:szCs w:val="29"/>
      <w:u w:val="none"/>
    </w:rPr>
  </w:style>
  <w:style w:type="character" w:customStyle="1" w:styleId="a8">
    <w:name w:val="Оглавление_"/>
    <w:basedOn w:val="a0"/>
    <w:link w:val="a9"/>
    <w:uiPriority w:val="99"/>
    <w:locked/>
    <w:rsid w:val="000B5F71"/>
    <w:rPr>
      <w:rFonts w:ascii="Times New Roman" w:hAnsi="Times New Roman" w:cs="Times New Roman"/>
      <w:sz w:val="29"/>
      <w:szCs w:val="29"/>
      <w:u w:val="none"/>
    </w:rPr>
  </w:style>
  <w:style w:type="character" w:customStyle="1" w:styleId="12">
    <w:name w:val="Основной текст (12)_"/>
    <w:basedOn w:val="a0"/>
    <w:link w:val="120"/>
    <w:uiPriority w:val="99"/>
    <w:locked/>
    <w:rsid w:val="000B5F71"/>
    <w:rPr>
      <w:rFonts w:ascii="Sylfaen" w:hAnsi="Sylfaen" w:cs="Sylfaen"/>
      <w:sz w:val="15"/>
      <w:szCs w:val="15"/>
      <w:u w:val="none"/>
      <w:lang w:val="en-US" w:eastAsia="en-US"/>
    </w:rPr>
  </w:style>
  <w:style w:type="character" w:customStyle="1" w:styleId="13">
    <w:name w:val="Основной текст (13)_"/>
    <w:basedOn w:val="a0"/>
    <w:link w:val="130"/>
    <w:uiPriority w:val="99"/>
    <w:locked/>
    <w:rsid w:val="000B5F71"/>
    <w:rPr>
      <w:rFonts w:ascii="Georgia" w:hAnsi="Georgia" w:cs="Georgia"/>
      <w:b/>
      <w:bCs/>
      <w:sz w:val="22"/>
      <w:szCs w:val="22"/>
      <w:u w:val="none"/>
    </w:rPr>
  </w:style>
  <w:style w:type="character" w:customStyle="1" w:styleId="14">
    <w:name w:val="Заголовок №1_"/>
    <w:basedOn w:val="a0"/>
    <w:link w:val="15"/>
    <w:locked/>
    <w:rsid w:val="000B5F71"/>
    <w:rPr>
      <w:rFonts w:ascii="Calibri" w:hAnsi="Calibri" w:cs="Calibri"/>
      <w:sz w:val="43"/>
      <w:szCs w:val="43"/>
      <w:u w:val="none"/>
    </w:rPr>
  </w:style>
  <w:style w:type="character" w:customStyle="1" w:styleId="140">
    <w:name w:val="Основной текст (14)_"/>
    <w:basedOn w:val="a0"/>
    <w:link w:val="141"/>
    <w:uiPriority w:val="99"/>
    <w:locked/>
    <w:rsid w:val="000B5F71"/>
    <w:rPr>
      <w:rFonts w:ascii="Calibri" w:hAnsi="Calibri" w:cs="Calibri"/>
      <w:b/>
      <w:bCs/>
      <w:sz w:val="33"/>
      <w:szCs w:val="33"/>
      <w:u w:val="none"/>
    </w:rPr>
  </w:style>
  <w:style w:type="character" w:customStyle="1" w:styleId="142">
    <w:name w:val="Основной текст (14)"/>
    <w:basedOn w:val="140"/>
    <w:uiPriority w:val="99"/>
    <w:rsid w:val="000B5F71"/>
    <w:rPr>
      <w:rFonts w:ascii="Calibri" w:hAnsi="Calibri" w:cs="Calibri"/>
      <w:b/>
      <w:bCs/>
      <w:color w:val="FFFFFF"/>
      <w:sz w:val="33"/>
      <w:szCs w:val="33"/>
      <w:u w:val="none"/>
    </w:rPr>
  </w:style>
  <w:style w:type="character" w:customStyle="1" w:styleId="150">
    <w:name w:val="Основной текст (15)_"/>
    <w:basedOn w:val="a0"/>
    <w:link w:val="151"/>
    <w:uiPriority w:val="99"/>
    <w:locked/>
    <w:rsid w:val="000B5F71"/>
    <w:rPr>
      <w:rFonts w:ascii="Calibri" w:hAnsi="Calibri" w:cs="Calibri"/>
      <w:b/>
      <w:bCs/>
      <w:spacing w:val="-10"/>
      <w:sz w:val="34"/>
      <w:szCs w:val="34"/>
      <w:u w:val="none"/>
    </w:rPr>
  </w:style>
  <w:style w:type="character" w:customStyle="1" w:styleId="16">
    <w:name w:val="Основной текст (16)_"/>
    <w:basedOn w:val="a0"/>
    <w:link w:val="160"/>
    <w:uiPriority w:val="99"/>
    <w:locked/>
    <w:rsid w:val="000B5F71"/>
    <w:rPr>
      <w:rFonts w:ascii="Calibri" w:hAnsi="Calibri" w:cs="Calibri"/>
      <w:sz w:val="33"/>
      <w:szCs w:val="33"/>
      <w:u w:val="none"/>
    </w:rPr>
  </w:style>
  <w:style w:type="character" w:customStyle="1" w:styleId="1617pt">
    <w:name w:val="Основной текст (16) + 17 pt"/>
    <w:aliases w:val="Полужирный2,Интервал 0 pt2"/>
    <w:basedOn w:val="16"/>
    <w:uiPriority w:val="99"/>
    <w:rsid w:val="000B5F71"/>
    <w:rPr>
      <w:rFonts w:ascii="Calibri" w:hAnsi="Calibri" w:cs="Calibri"/>
      <w:b/>
      <w:bCs/>
      <w:spacing w:val="-10"/>
      <w:sz w:val="34"/>
      <w:szCs w:val="34"/>
      <w:u w:val="none"/>
    </w:rPr>
  </w:style>
  <w:style w:type="character" w:customStyle="1" w:styleId="161">
    <w:name w:val="Основной текст (16) + Курсив"/>
    <w:aliases w:val="Интервал 0 pt1"/>
    <w:basedOn w:val="16"/>
    <w:uiPriority w:val="99"/>
    <w:rsid w:val="000B5F71"/>
    <w:rPr>
      <w:rFonts w:ascii="Calibri" w:hAnsi="Calibri" w:cs="Calibri"/>
      <w:i/>
      <w:iCs/>
      <w:spacing w:val="-10"/>
      <w:sz w:val="33"/>
      <w:szCs w:val="33"/>
      <w:u w:val="none"/>
    </w:rPr>
  </w:style>
  <w:style w:type="character" w:customStyle="1" w:styleId="17">
    <w:name w:val="Основной текст (17)_"/>
    <w:basedOn w:val="a0"/>
    <w:link w:val="170"/>
    <w:uiPriority w:val="99"/>
    <w:locked/>
    <w:rsid w:val="000B5F71"/>
    <w:rPr>
      <w:rFonts w:ascii="Calibri" w:hAnsi="Calibri" w:cs="Calibri"/>
      <w:sz w:val="33"/>
      <w:szCs w:val="33"/>
      <w:u w:val="none"/>
    </w:rPr>
  </w:style>
  <w:style w:type="character" w:customStyle="1" w:styleId="1717">
    <w:name w:val="Основной текст (17) + 17"/>
    <w:aliases w:val="5 pt1,Полужирный1"/>
    <w:basedOn w:val="17"/>
    <w:uiPriority w:val="99"/>
    <w:rsid w:val="000B5F71"/>
    <w:rPr>
      <w:rFonts w:ascii="Calibri" w:hAnsi="Calibri" w:cs="Calibri"/>
      <w:b/>
      <w:bCs/>
      <w:sz w:val="35"/>
      <w:szCs w:val="35"/>
      <w:u w:val="none"/>
    </w:rPr>
  </w:style>
  <w:style w:type="character" w:customStyle="1" w:styleId="18">
    <w:name w:val="Основной текст (18)_"/>
    <w:basedOn w:val="a0"/>
    <w:link w:val="180"/>
    <w:uiPriority w:val="99"/>
    <w:locked/>
    <w:rsid w:val="000B5F71"/>
    <w:rPr>
      <w:rFonts w:ascii="Calibri" w:hAnsi="Calibri" w:cs="Calibri"/>
      <w:b/>
      <w:bCs/>
      <w:sz w:val="35"/>
      <w:szCs w:val="35"/>
      <w:u w:val="none"/>
    </w:rPr>
  </w:style>
  <w:style w:type="paragraph" w:customStyle="1" w:styleId="20">
    <w:name w:val="Основной текст (2)"/>
    <w:basedOn w:val="a"/>
    <w:link w:val="2"/>
    <w:rsid w:val="000B5F71"/>
    <w:pPr>
      <w:shd w:val="clear" w:color="auto" w:fill="FFFFFF"/>
      <w:spacing w:after="240" w:line="240" w:lineRule="atLeast"/>
      <w:jc w:val="center"/>
    </w:pPr>
    <w:rPr>
      <w:rFonts w:ascii="Times New Roman" w:hAnsi="Times New Roman" w:cs="Times New Roman"/>
      <w:b/>
      <w:bCs/>
      <w:color w:val="auto"/>
      <w:sz w:val="25"/>
      <w:szCs w:val="25"/>
    </w:rPr>
  </w:style>
  <w:style w:type="paragraph" w:customStyle="1" w:styleId="30">
    <w:name w:val="Основной текст (3)"/>
    <w:basedOn w:val="a"/>
    <w:link w:val="3"/>
    <w:rsid w:val="000B5F71"/>
    <w:pPr>
      <w:shd w:val="clear" w:color="auto" w:fill="FFFFFF"/>
      <w:spacing w:before="240" w:after="120" w:line="240" w:lineRule="atLeast"/>
      <w:jc w:val="right"/>
    </w:pPr>
    <w:rPr>
      <w:rFonts w:ascii="Times New Roman" w:hAnsi="Times New Roman" w:cs="Times New Roman"/>
      <w:b/>
      <w:bCs/>
      <w:i/>
      <w:iCs/>
      <w:color w:val="auto"/>
      <w:spacing w:val="10"/>
      <w:sz w:val="21"/>
      <w:szCs w:val="21"/>
    </w:rPr>
  </w:style>
  <w:style w:type="paragraph" w:customStyle="1" w:styleId="40">
    <w:name w:val="Основной текст (4)"/>
    <w:basedOn w:val="a"/>
    <w:link w:val="4"/>
    <w:uiPriority w:val="99"/>
    <w:rsid w:val="000B5F71"/>
    <w:pPr>
      <w:shd w:val="clear" w:color="auto" w:fill="FFFFFF"/>
      <w:spacing w:before="120" w:after="120" w:line="186" w:lineRule="exact"/>
      <w:ind w:firstLine="240"/>
      <w:jc w:val="both"/>
    </w:pPr>
    <w:rPr>
      <w:rFonts w:ascii="Times New Roman" w:hAnsi="Times New Roman" w:cs="Times New Roman"/>
      <w:color w:val="auto"/>
      <w:sz w:val="18"/>
      <w:szCs w:val="18"/>
    </w:rPr>
  </w:style>
  <w:style w:type="paragraph" w:customStyle="1" w:styleId="50">
    <w:name w:val="Основной текст (5)"/>
    <w:basedOn w:val="a"/>
    <w:link w:val="5"/>
    <w:rsid w:val="000B5F71"/>
    <w:pPr>
      <w:shd w:val="clear" w:color="auto" w:fill="FFFFFF"/>
      <w:spacing w:before="120" w:line="223" w:lineRule="exact"/>
      <w:jc w:val="both"/>
    </w:pPr>
    <w:rPr>
      <w:rFonts w:ascii="Times New Roman" w:hAnsi="Times New Roman" w:cs="Times New Roman"/>
      <w:color w:val="auto"/>
      <w:sz w:val="21"/>
      <w:szCs w:val="21"/>
    </w:rPr>
  </w:style>
  <w:style w:type="paragraph" w:customStyle="1" w:styleId="60">
    <w:name w:val="Основной текст (6)"/>
    <w:basedOn w:val="a"/>
    <w:link w:val="6"/>
    <w:uiPriority w:val="99"/>
    <w:rsid w:val="000B5F71"/>
    <w:pPr>
      <w:shd w:val="clear" w:color="auto" w:fill="FFFFFF"/>
      <w:spacing w:after="120" w:line="240" w:lineRule="atLeast"/>
    </w:pPr>
    <w:rPr>
      <w:rFonts w:ascii="Times New Roman" w:hAnsi="Times New Roman" w:cs="Times New Roman"/>
      <w:b/>
      <w:bCs/>
      <w:i/>
      <w:iCs/>
      <w:color w:val="auto"/>
      <w:sz w:val="29"/>
      <w:szCs w:val="29"/>
    </w:rPr>
  </w:style>
  <w:style w:type="paragraph" w:customStyle="1" w:styleId="9">
    <w:name w:val="Основной текст (9)"/>
    <w:basedOn w:val="a"/>
    <w:link w:val="9Exact"/>
    <w:uiPriority w:val="99"/>
    <w:rsid w:val="000B5F71"/>
    <w:pPr>
      <w:shd w:val="clear" w:color="auto" w:fill="FFFFFF"/>
      <w:spacing w:line="597" w:lineRule="exact"/>
    </w:pPr>
    <w:rPr>
      <w:rFonts w:ascii="Georgia" w:hAnsi="Georgia" w:cs="Georgia"/>
      <w:i/>
      <w:iCs/>
      <w:noProof/>
      <w:color w:val="auto"/>
      <w:sz w:val="28"/>
      <w:szCs w:val="28"/>
    </w:rPr>
  </w:style>
  <w:style w:type="paragraph" w:customStyle="1" w:styleId="10">
    <w:name w:val="Основной текст (10)"/>
    <w:basedOn w:val="a"/>
    <w:link w:val="10Exact"/>
    <w:uiPriority w:val="99"/>
    <w:rsid w:val="000B5F71"/>
    <w:pPr>
      <w:shd w:val="clear" w:color="auto" w:fill="FFFFFF"/>
      <w:spacing w:line="597" w:lineRule="exact"/>
    </w:pPr>
    <w:rPr>
      <w:rFonts w:ascii="Calibri" w:hAnsi="Calibri" w:cs="Calibri"/>
      <w:i/>
      <w:iCs/>
      <w:noProof/>
      <w:color w:val="auto"/>
      <w:sz w:val="23"/>
      <w:szCs w:val="23"/>
    </w:rPr>
  </w:style>
  <w:style w:type="paragraph" w:customStyle="1" w:styleId="22">
    <w:name w:val="Заголовок №2"/>
    <w:basedOn w:val="a"/>
    <w:link w:val="21"/>
    <w:uiPriority w:val="99"/>
    <w:rsid w:val="000B5F71"/>
    <w:pPr>
      <w:shd w:val="clear" w:color="auto" w:fill="FFFFFF"/>
      <w:spacing w:line="240" w:lineRule="atLeast"/>
      <w:outlineLvl w:val="1"/>
    </w:pPr>
    <w:rPr>
      <w:rFonts w:ascii="Times New Roman" w:hAnsi="Times New Roman" w:cs="Times New Roman"/>
      <w:b/>
      <w:bCs/>
      <w:color w:val="auto"/>
      <w:sz w:val="36"/>
      <w:szCs w:val="36"/>
    </w:rPr>
  </w:style>
  <w:style w:type="paragraph" w:customStyle="1" w:styleId="1">
    <w:name w:val="Колонтитул1"/>
    <w:basedOn w:val="a"/>
    <w:link w:val="a4"/>
    <w:uiPriority w:val="99"/>
    <w:rsid w:val="000B5F71"/>
    <w:pPr>
      <w:shd w:val="clear" w:color="auto" w:fill="FFFFFF"/>
      <w:spacing w:line="240" w:lineRule="atLeast"/>
      <w:jc w:val="right"/>
    </w:pPr>
    <w:rPr>
      <w:rFonts w:ascii="Calibri" w:hAnsi="Calibri" w:cs="Calibri"/>
      <w:noProof/>
      <w:color w:val="auto"/>
      <w:sz w:val="26"/>
      <w:szCs w:val="26"/>
    </w:rPr>
  </w:style>
  <w:style w:type="paragraph" w:customStyle="1" w:styleId="70">
    <w:name w:val="Основной текст (7)"/>
    <w:basedOn w:val="a"/>
    <w:link w:val="7"/>
    <w:uiPriority w:val="99"/>
    <w:rsid w:val="000B5F71"/>
    <w:pPr>
      <w:shd w:val="clear" w:color="auto" w:fill="FFFFFF"/>
      <w:spacing w:before="120" w:after="120" w:line="240" w:lineRule="atLeast"/>
      <w:jc w:val="right"/>
    </w:pPr>
    <w:rPr>
      <w:rFonts w:ascii="Times New Roman" w:hAnsi="Times New Roman" w:cs="Times New Roman"/>
      <w:b/>
      <w:bCs/>
      <w:i/>
      <w:iCs/>
      <w:color w:val="auto"/>
      <w:spacing w:val="10"/>
      <w:sz w:val="30"/>
      <w:szCs w:val="30"/>
    </w:rPr>
  </w:style>
  <w:style w:type="paragraph" w:customStyle="1" w:styleId="80">
    <w:name w:val="Основной текст (8)"/>
    <w:basedOn w:val="a"/>
    <w:link w:val="8"/>
    <w:uiPriority w:val="99"/>
    <w:rsid w:val="000B5F71"/>
    <w:pPr>
      <w:shd w:val="clear" w:color="auto" w:fill="FFFFFF"/>
      <w:spacing w:before="120" w:after="120" w:line="267" w:lineRule="exact"/>
      <w:jc w:val="both"/>
    </w:pPr>
    <w:rPr>
      <w:rFonts w:ascii="Times New Roman" w:hAnsi="Times New Roman" w:cs="Times New Roman"/>
      <w:b/>
      <w:bCs/>
      <w:color w:val="auto"/>
      <w:sz w:val="25"/>
      <w:szCs w:val="25"/>
    </w:rPr>
  </w:style>
  <w:style w:type="paragraph" w:customStyle="1" w:styleId="32">
    <w:name w:val="Заголовок №3"/>
    <w:basedOn w:val="a"/>
    <w:link w:val="31"/>
    <w:uiPriority w:val="99"/>
    <w:rsid w:val="000B5F71"/>
    <w:pPr>
      <w:shd w:val="clear" w:color="auto" w:fill="FFFFFF"/>
      <w:spacing w:before="120" w:after="240" w:line="240" w:lineRule="atLeast"/>
      <w:jc w:val="both"/>
      <w:outlineLvl w:val="2"/>
    </w:pPr>
    <w:rPr>
      <w:rFonts w:ascii="Times New Roman" w:hAnsi="Times New Roman" w:cs="Times New Roman"/>
      <w:b/>
      <w:bCs/>
      <w:color w:val="auto"/>
      <w:sz w:val="35"/>
      <w:szCs w:val="35"/>
    </w:rPr>
  </w:style>
  <w:style w:type="paragraph" w:styleId="a6">
    <w:name w:val="Body Text"/>
    <w:basedOn w:val="a"/>
    <w:link w:val="11"/>
    <w:uiPriority w:val="99"/>
    <w:rsid w:val="000B5F71"/>
    <w:pPr>
      <w:shd w:val="clear" w:color="auto" w:fill="FFFFFF"/>
      <w:spacing w:before="240" w:line="315" w:lineRule="exact"/>
      <w:jc w:val="both"/>
    </w:pPr>
    <w:rPr>
      <w:rFonts w:ascii="Times New Roman" w:hAnsi="Times New Roman" w:cs="Times New Roman"/>
      <w:color w:val="auto"/>
      <w:sz w:val="29"/>
      <w:szCs w:val="29"/>
    </w:rPr>
  </w:style>
  <w:style w:type="character" w:customStyle="1" w:styleId="aa">
    <w:name w:val="Основной текст Знак"/>
    <w:basedOn w:val="a0"/>
    <w:uiPriority w:val="99"/>
    <w:semiHidden/>
    <w:rsid w:val="000B5F71"/>
    <w:rPr>
      <w:rFonts w:cs="Times New Roman"/>
      <w:color w:val="000000"/>
    </w:rPr>
  </w:style>
  <w:style w:type="character" w:customStyle="1" w:styleId="23">
    <w:name w:val="Основной текст Знак2"/>
    <w:basedOn w:val="a0"/>
    <w:uiPriority w:val="99"/>
    <w:semiHidden/>
    <w:rsid w:val="000B5F71"/>
    <w:rPr>
      <w:rFonts w:cs="Courier New"/>
      <w:color w:val="000000"/>
    </w:rPr>
  </w:style>
  <w:style w:type="paragraph" w:customStyle="1" w:styleId="43">
    <w:name w:val="Заголовок №4"/>
    <w:basedOn w:val="a"/>
    <w:link w:val="42"/>
    <w:uiPriority w:val="99"/>
    <w:rsid w:val="000B5F71"/>
    <w:pPr>
      <w:shd w:val="clear" w:color="auto" w:fill="FFFFFF"/>
      <w:spacing w:line="240" w:lineRule="atLeast"/>
      <w:outlineLvl w:val="3"/>
    </w:pPr>
    <w:rPr>
      <w:rFonts w:ascii="Times New Roman" w:hAnsi="Times New Roman" w:cs="Times New Roman"/>
      <w:b/>
      <w:bCs/>
      <w:color w:val="auto"/>
      <w:sz w:val="35"/>
      <w:szCs w:val="35"/>
    </w:rPr>
  </w:style>
  <w:style w:type="paragraph" w:customStyle="1" w:styleId="111">
    <w:name w:val="Основной текст (11)"/>
    <w:basedOn w:val="a"/>
    <w:link w:val="110"/>
    <w:uiPriority w:val="99"/>
    <w:rsid w:val="000B5F71"/>
    <w:pPr>
      <w:shd w:val="clear" w:color="auto" w:fill="FFFFFF"/>
      <w:spacing w:line="240" w:lineRule="atLeast"/>
      <w:jc w:val="right"/>
    </w:pPr>
    <w:rPr>
      <w:rFonts w:ascii="Times New Roman" w:hAnsi="Times New Roman" w:cs="Times New Roman"/>
      <w:b/>
      <w:bCs/>
      <w:color w:val="auto"/>
      <w:sz w:val="20"/>
      <w:szCs w:val="20"/>
    </w:rPr>
  </w:style>
  <w:style w:type="paragraph" w:customStyle="1" w:styleId="a9">
    <w:name w:val="Оглавление"/>
    <w:basedOn w:val="a"/>
    <w:link w:val="a8"/>
    <w:uiPriority w:val="99"/>
    <w:rsid w:val="000B5F71"/>
    <w:pPr>
      <w:shd w:val="clear" w:color="auto" w:fill="FFFFFF"/>
      <w:spacing w:line="329" w:lineRule="exact"/>
      <w:jc w:val="both"/>
    </w:pPr>
    <w:rPr>
      <w:rFonts w:ascii="Times New Roman" w:hAnsi="Times New Roman" w:cs="Times New Roman"/>
      <w:color w:val="auto"/>
      <w:sz w:val="29"/>
      <w:szCs w:val="29"/>
    </w:rPr>
  </w:style>
  <w:style w:type="paragraph" w:customStyle="1" w:styleId="120">
    <w:name w:val="Основной текст (12)"/>
    <w:basedOn w:val="a"/>
    <w:link w:val="12"/>
    <w:uiPriority w:val="99"/>
    <w:rsid w:val="000B5F71"/>
    <w:pPr>
      <w:shd w:val="clear" w:color="auto" w:fill="FFFFFF"/>
      <w:spacing w:line="240" w:lineRule="atLeast"/>
      <w:jc w:val="right"/>
    </w:pPr>
    <w:rPr>
      <w:rFonts w:ascii="Sylfaen" w:hAnsi="Sylfaen" w:cs="Sylfaen"/>
      <w:color w:val="auto"/>
      <w:sz w:val="15"/>
      <w:szCs w:val="15"/>
      <w:lang w:val="en-US" w:eastAsia="en-US"/>
    </w:rPr>
  </w:style>
  <w:style w:type="paragraph" w:customStyle="1" w:styleId="130">
    <w:name w:val="Основной текст (13)"/>
    <w:basedOn w:val="a"/>
    <w:link w:val="13"/>
    <w:uiPriority w:val="99"/>
    <w:rsid w:val="000B5F71"/>
    <w:pPr>
      <w:shd w:val="clear" w:color="auto" w:fill="FFFFFF"/>
      <w:spacing w:line="240" w:lineRule="atLeast"/>
      <w:jc w:val="right"/>
    </w:pPr>
    <w:rPr>
      <w:rFonts w:ascii="Georgia" w:hAnsi="Georgia" w:cs="Georgia"/>
      <w:b/>
      <w:bCs/>
      <w:color w:val="auto"/>
      <w:sz w:val="22"/>
      <w:szCs w:val="22"/>
    </w:rPr>
  </w:style>
  <w:style w:type="paragraph" w:customStyle="1" w:styleId="15">
    <w:name w:val="Заголовок №1"/>
    <w:basedOn w:val="a"/>
    <w:link w:val="14"/>
    <w:rsid w:val="000B5F71"/>
    <w:pPr>
      <w:shd w:val="clear" w:color="auto" w:fill="FFFFFF"/>
      <w:spacing w:after="480" w:line="240" w:lineRule="atLeast"/>
      <w:jc w:val="center"/>
      <w:outlineLvl w:val="0"/>
    </w:pPr>
    <w:rPr>
      <w:rFonts w:ascii="Calibri" w:hAnsi="Calibri" w:cs="Calibri"/>
      <w:color w:val="auto"/>
      <w:sz w:val="43"/>
      <w:szCs w:val="43"/>
    </w:rPr>
  </w:style>
  <w:style w:type="paragraph" w:customStyle="1" w:styleId="141">
    <w:name w:val="Основной текст (14)1"/>
    <w:basedOn w:val="a"/>
    <w:link w:val="140"/>
    <w:uiPriority w:val="99"/>
    <w:rsid w:val="000B5F71"/>
    <w:pPr>
      <w:shd w:val="clear" w:color="auto" w:fill="FFFFFF"/>
      <w:spacing w:before="480" w:after="240" w:line="240" w:lineRule="atLeast"/>
    </w:pPr>
    <w:rPr>
      <w:rFonts w:ascii="Calibri" w:hAnsi="Calibri" w:cs="Calibri"/>
      <w:b/>
      <w:bCs/>
      <w:color w:val="auto"/>
      <w:sz w:val="33"/>
      <w:szCs w:val="33"/>
    </w:rPr>
  </w:style>
  <w:style w:type="paragraph" w:customStyle="1" w:styleId="151">
    <w:name w:val="Основной текст (15)"/>
    <w:basedOn w:val="a"/>
    <w:link w:val="150"/>
    <w:uiPriority w:val="99"/>
    <w:rsid w:val="000B5F71"/>
    <w:pPr>
      <w:shd w:val="clear" w:color="auto" w:fill="FFFFFF"/>
      <w:spacing w:before="240" w:line="313" w:lineRule="exact"/>
      <w:ind w:firstLine="500"/>
      <w:jc w:val="both"/>
    </w:pPr>
    <w:rPr>
      <w:rFonts w:ascii="Calibri" w:hAnsi="Calibri" w:cs="Calibri"/>
      <w:b/>
      <w:bCs/>
      <w:color w:val="auto"/>
      <w:spacing w:val="-10"/>
      <w:sz w:val="34"/>
      <w:szCs w:val="34"/>
    </w:rPr>
  </w:style>
  <w:style w:type="paragraph" w:customStyle="1" w:styleId="160">
    <w:name w:val="Основной текст (16)"/>
    <w:basedOn w:val="a"/>
    <w:link w:val="16"/>
    <w:uiPriority w:val="99"/>
    <w:rsid w:val="000B5F71"/>
    <w:pPr>
      <w:shd w:val="clear" w:color="auto" w:fill="FFFFFF"/>
      <w:spacing w:line="313" w:lineRule="exact"/>
      <w:ind w:firstLine="500"/>
      <w:jc w:val="both"/>
    </w:pPr>
    <w:rPr>
      <w:rFonts w:ascii="Calibri" w:hAnsi="Calibri" w:cs="Calibri"/>
      <w:color w:val="auto"/>
      <w:sz w:val="33"/>
      <w:szCs w:val="33"/>
    </w:rPr>
  </w:style>
  <w:style w:type="paragraph" w:customStyle="1" w:styleId="170">
    <w:name w:val="Основной текст (17)"/>
    <w:basedOn w:val="a"/>
    <w:link w:val="17"/>
    <w:uiPriority w:val="99"/>
    <w:rsid w:val="000B5F71"/>
    <w:pPr>
      <w:shd w:val="clear" w:color="auto" w:fill="FFFFFF"/>
      <w:spacing w:line="308" w:lineRule="exact"/>
      <w:ind w:firstLine="500"/>
      <w:jc w:val="both"/>
    </w:pPr>
    <w:rPr>
      <w:rFonts w:ascii="Calibri" w:hAnsi="Calibri" w:cs="Calibri"/>
      <w:color w:val="auto"/>
      <w:sz w:val="33"/>
      <w:szCs w:val="33"/>
    </w:rPr>
  </w:style>
  <w:style w:type="paragraph" w:customStyle="1" w:styleId="180">
    <w:name w:val="Основной текст (18)"/>
    <w:basedOn w:val="a"/>
    <w:link w:val="18"/>
    <w:uiPriority w:val="99"/>
    <w:rsid w:val="000B5F71"/>
    <w:pPr>
      <w:shd w:val="clear" w:color="auto" w:fill="FFFFFF"/>
      <w:spacing w:line="240" w:lineRule="atLeast"/>
      <w:ind w:firstLine="500"/>
      <w:jc w:val="both"/>
    </w:pPr>
    <w:rPr>
      <w:rFonts w:ascii="Calibri" w:hAnsi="Calibri" w:cs="Calibri"/>
      <w:b/>
      <w:bCs/>
      <w:color w:val="auto"/>
      <w:sz w:val="35"/>
      <w:szCs w:val="35"/>
    </w:rPr>
  </w:style>
  <w:style w:type="character" w:customStyle="1" w:styleId="24">
    <w:name w:val="Основной текст (2) + Не курсив"/>
    <w:rsid w:val="005F528D"/>
    <w:rPr>
      <w:rFonts w:ascii="Times New Roman" w:hAnsi="Times New Roman"/>
      <w:i/>
      <w:color w:val="000000"/>
      <w:spacing w:val="0"/>
      <w:w w:val="100"/>
      <w:position w:val="0"/>
      <w:sz w:val="21"/>
      <w:u w:val="none"/>
      <w:lang w:val="ru-RU"/>
    </w:rPr>
  </w:style>
  <w:style w:type="character" w:customStyle="1" w:styleId="ab">
    <w:name w:val="Основной текст_"/>
    <w:link w:val="19"/>
    <w:locked/>
    <w:rsid w:val="005F528D"/>
    <w:rPr>
      <w:rFonts w:ascii="Times New Roman" w:hAnsi="Times New Roman"/>
      <w:sz w:val="21"/>
      <w:shd w:val="clear" w:color="auto" w:fill="FFFFFF"/>
    </w:rPr>
  </w:style>
  <w:style w:type="character" w:customStyle="1" w:styleId="ac">
    <w:name w:val="Основной текст + Курсив"/>
    <w:rsid w:val="005F528D"/>
    <w:rPr>
      <w:rFonts w:ascii="Times New Roman" w:hAnsi="Times New Roman"/>
      <w:i/>
      <w:color w:val="000000"/>
      <w:spacing w:val="0"/>
      <w:w w:val="100"/>
      <w:position w:val="0"/>
      <w:sz w:val="21"/>
      <w:u w:val="none"/>
      <w:lang w:val="ru-RU"/>
    </w:rPr>
  </w:style>
  <w:style w:type="paragraph" w:customStyle="1" w:styleId="19">
    <w:name w:val="Основной текст1"/>
    <w:basedOn w:val="a"/>
    <w:link w:val="ab"/>
    <w:rsid w:val="005F528D"/>
    <w:pPr>
      <w:shd w:val="clear" w:color="auto" w:fill="FFFFFF"/>
      <w:spacing w:line="214" w:lineRule="exact"/>
      <w:ind w:firstLine="200"/>
      <w:jc w:val="both"/>
    </w:pPr>
    <w:rPr>
      <w:rFonts w:ascii="Times New Roman" w:hAnsi="Times New Roman" w:cs="Times New Roman"/>
      <w:color w:val="auto"/>
      <w:sz w:val="21"/>
      <w:szCs w:val="21"/>
    </w:rPr>
  </w:style>
  <w:style w:type="character" w:customStyle="1" w:styleId="50pt">
    <w:name w:val="Основной текст (5) + Полужирный;Интервал 0 pt"/>
    <w:basedOn w:val="5"/>
    <w:rsid w:val="009F4077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-10"/>
      <w:w w:val="100"/>
      <w:position w:val="0"/>
      <w:sz w:val="31"/>
      <w:szCs w:val="31"/>
      <w:u w:val="none"/>
      <w:lang w:val="ru-RU"/>
    </w:rPr>
  </w:style>
  <w:style w:type="character" w:customStyle="1" w:styleId="29pt">
    <w:name w:val="Основной текст (2) + 9 pt;Не полужирный"/>
    <w:basedOn w:val="2"/>
    <w:rsid w:val="009F40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2pt">
    <w:name w:val="Основной текст + Интервал 2 pt"/>
    <w:basedOn w:val="ab"/>
    <w:rsid w:val="009F407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9pt">
    <w:name w:val="Основной текст + 9 pt;Курсив"/>
    <w:basedOn w:val="ab"/>
    <w:rsid w:val="009F407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9pt0">
    <w:name w:val="Основной текст + 9 pt"/>
    <w:basedOn w:val="ab"/>
    <w:rsid w:val="009F407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9pt1pt">
    <w:name w:val="Основной текст + 9 pt;Курсив;Интервал 1 pt"/>
    <w:basedOn w:val="ab"/>
    <w:rsid w:val="009F407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25">
    <w:name w:val="Основной текст2"/>
    <w:basedOn w:val="ab"/>
    <w:rsid w:val="009F407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33">
    <w:name w:val="Основной текст3"/>
    <w:basedOn w:val="ab"/>
    <w:rsid w:val="009F407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39pt">
    <w:name w:val="Основной текст (3) + 9 pt;Курсив"/>
    <w:basedOn w:val="3"/>
    <w:rsid w:val="009F407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34">
    <w:name w:val="Основной текст (3) + Курсив"/>
    <w:basedOn w:val="3"/>
    <w:rsid w:val="009F407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39pt0">
    <w:name w:val="Основной текст (3) + 9 pt"/>
    <w:basedOn w:val="3"/>
    <w:rsid w:val="009F407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59pt">
    <w:name w:val="Основной текст (5) + 9 pt;Курсив"/>
    <w:basedOn w:val="5"/>
    <w:rsid w:val="009F407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2">
    <w:name w:val="Основной текст (6) + Малые прописные"/>
    <w:basedOn w:val="6"/>
    <w:rsid w:val="009F4077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customStyle="1" w:styleId="44">
    <w:name w:val="Основной текст4"/>
    <w:basedOn w:val="a"/>
    <w:rsid w:val="009F4077"/>
    <w:pPr>
      <w:shd w:val="clear" w:color="auto" w:fill="FFFFFF"/>
      <w:spacing w:before="840" w:line="0" w:lineRule="atLeast"/>
      <w:jc w:val="center"/>
    </w:pPr>
    <w:rPr>
      <w:rFonts w:ascii="Times New Roman" w:hAnsi="Times New Roman" w:cs="Times New Roman"/>
      <w:sz w:val="20"/>
      <w:szCs w:val="20"/>
    </w:rPr>
  </w:style>
  <w:style w:type="paragraph" w:styleId="ad">
    <w:name w:val="List Paragraph"/>
    <w:basedOn w:val="a"/>
    <w:uiPriority w:val="34"/>
    <w:qFormat/>
    <w:rsid w:val="00E55A80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1D24D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1D24DA"/>
    <w:rPr>
      <w:color w:val="000000"/>
    </w:rPr>
  </w:style>
  <w:style w:type="paragraph" w:styleId="af0">
    <w:name w:val="footer"/>
    <w:basedOn w:val="a"/>
    <w:link w:val="af1"/>
    <w:uiPriority w:val="99"/>
    <w:unhideWhenUsed/>
    <w:rsid w:val="001D24D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1D24DA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Times New Roman" w:hAnsi="Courier New" w:cs="Courier New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71"/>
    <w:pPr>
      <w:widowControl w:val="0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B5F71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a0"/>
    <w:link w:val="20"/>
    <w:locked/>
    <w:rsid w:val="000B5F71"/>
    <w:rPr>
      <w:rFonts w:ascii="Times New Roman" w:hAnsi="Times New Roman" w:cs="Times New Roman"/>
      <w:b/>
      <w:bCs/>
      <w:sz w:val="25"/>
      <w:szCs w:val="25"/>
      <w:u w:val="none"/>
    </w:rPr>
  </w:style>
  <w:style w:type="character" w:customStyle="1" w:styleId="217">
    <w:name w:val="Основной текст (2) + 17"/>
    <w:aliases w:val="5 pt"/>
    <w:basedOn w:val="2"/>
    <w:uiPriority w:val="99"/>
    <w:rsid w:val="000B5F71"/>
    <w:rPr>
      <w:rFonts w:ascii="Times New Roman" w:hAnsi="Times New Roman" w:cs="Times New Roman"/>
      <w:b/>
      <w:bCs/>
      <w:sz w:val="35"/>
      <w:szCs w:val="35"/>
      <w:u w:val="none"/>
    </w:rPr>
  </w:style>
  <w:style w:type="character" w:customStyle="1" w:styleId="3">
    <w:name w:val="Основной текст (3)_"/>
    <w:basedOn w:val="a0"/>
    <w:link w:val="30"/>
    <w:locked/>
    <w:rsid w:val="000B5F71"/>
    <w:rPr>
      <w:rFonts w:ascii="Times New Roman" w:hAnsi="Times New Roman" w:cs="Times New Roman"/>
      <w:b/>
      <w:bCs/>
      <w:i/>
      <w:iCs/>
      <w:spacing w:val="10"/>
      <w:sz w:val="21"/>
      <w:szCs w:val="21"/>
      <w:u w:val="none"/>
    </w:rPr>
  </w:style>
  <w:style w:type="character" w:customStyle="1" w:styleId="3Calibri">
    <w:name w:val="Основной текст (3) + Calibri"/>
    <w:aliases w:val="11 pt,Не полужирный,Интервал 0 pt"/>
    <w:basedOn w:val="3"/>
    <w:uiPriority w:val="99"/>
    <w:rsid w:val="000B5F71"/>
    <w:rPr>
      <w:rFonts w:ascii="Calibri" w:hAnsi="Calibri" w:cs="Calibri"/>
      <w:b/>
      <w:bCs/>
      <w:i/>
      <w:iCs/>
      <w:spacing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uiPriority w:val="99"/>
    <w:locked/>
    <w:rsid w:val="000B5F71"/>
    <w:rPr>
      <w:rFonts w:ascii="Times New Roman" w:hAnsi="Times New Roman" w:cs="Times New Roman"/>
      <w:sz w:val="18"/>
      <w:szCs w:val="18"/>
      <w:u w:val="none"/>
    </w:rPr>
  </w:style>
  <w:style w:type="character" w:customStyle="1" w:styleId="41">
    <w:name w:val="Основной текст (4) + Полужирный"/>
    <w:basedOn w:val="4"/>
    <w:uiPriority w:val="99"/>
    <w:rsid w:val="000B5F71"/>
    <w:rPr>
      <w:rFonts w:ascii="Times New Roman" w:hAnsi="Times New Roman" w:cs="Times New Roman"/>
      <w:b/>
      <w:bCs/>
      <w:sz w:val="18"/>
      <w:szCs w:val="18"/>
      <w:u w:val="none"/>
    </w:rPr>
  </w:style>
  <w:style w:type="character" w:customStyle="1" w:styleId="5">
    <w:name w:val="Основной текст (5)_"/>
    <w:basedOn w:val="a0"/>
    <w:link w:val="50"/>
    <w:locked/>
    <w:rsid w:val="000B5F71"/>
    <w:rPr>
      <w:rFonts w:ascii="Times New Roman" w:hAnsi="Times New Roman" w:cs="Times New Roman"/>
      <w:sz w:val="21"/>
      <w:szCs w:val="21"/>
      <w:u w:val="none"/>
    </w:rPr>
  </w:style>
  <w:style w:type="character" w:customStyle="1" w:styleId="510pt">
    <w:name w:val="Основной текст (5) + 10 pt"/>
    <w:aliases w:val="Полужирный"/>
    <w:basedOn w:val="5"/>
    <w:uiPriority w:val="99"/>
    <w:rsid w:val="000B5F71"/>
    <w:rPr>
      <w:rFonts w:ascii="Times New Roman" w:hAnsi="Times New Roman" w:cs="Times New Roman"/>
      <w:b/>
      <w:bCs/>
      <w:sz w:val="20"/>
      <w:szCs w:val="20"/>
      <w:u w:val="none"/>
    </w:rPr>
  </w:style>
  <w:style w:type="character" w:customStyle="1" w:styleId="5Exact">
    <w:name w:val="Основной текст (5) Exact"/>
    <w:basedOn w:val="a0"/>
    <w:uiPriority w:val="99"/>
    <w:rsid w:val="000B5F71"/>
    <w:rPr>
      <w:rFonts w:ascii="Times New Roman" w:hAnsi="Times New Roman" w:cs="Times New Roman"/>
      <w:spacing w:val="3"/>
      <w:sz w:val="20"/>
      <w:szCs w:val="20"/>
      <w:u w:val="none"/>
    </w:rPr>
  </w:style>
  <w:style w:type="character" w:customStyle="1" w:styleId="6Exact">
    <w:name w:val="Основной текст (6) Exact"/>
    <w:basedOn w:val="a0"/>
    <w:uiPriority w:val="99"/>
    <w:rsid w:val="000B5F71"/>
    <w:rPr>
      <w:rFonts w:ascii="Times New Roman" w:hAnsi="Times New Roman" w:cs="Times New Roman"/>
      <w:b/>
      <w:bCs/>
      <w:i/>
      <w:iCs/>
      <w:spacing w:val="7"/>
      <w:sz w:val="27"/>
      <w:szCs w:val="27"/>
      <w:u w:val="none"/>
    </w:rPr>
  </w:style>
  <w:style w:type="character" w:customStyle="1" w:styleId="9Exact">
    <w:name w:val="Основной текст (9) Exact"/>
    <w:basedOn w:val="a0"/>
    <w:link w:val="9"/>
    <w:uiPriority w:val="99"/>
    <w:locked/>
    <w:rsid w:val="000B5F71"/>
    <w:rPr>
      <w:rFonts w:ascii="Georgia" w:hAnsi="Georgia" w:cs="Georgia"/>
      <w:i/>
      <w:iCs/>
      <w:noProof/>
      <w:sz w:val="28"/>
      <w:szCs w:val="28"/>
      <w:u w:val="none"/>
    </w:rPr>
  </w:style>
  <w:style w:type="character" w:customStyle="1" w:styleId="10Exact">
    <w:name w:val="Основной текст (10) Exact"/>
    <w:basedOn w:val="a0"/>
    <w:link w:val="10"/>
    <w:uiPriority w:val="99"/>
    <w:locked/>
    <w:rsid w:val="000B5F71"/>
    <w:rPr>
      <w:rFonts w:ascii="Calibri" w:hAnsi="Calibri" w:cs="Calibri"/>
      <w:i/>
      <w:iCs/>
      <w:noProof/>
      <w:sz w:val="23"/>
      <w:szCs w:val="23"/>
      <w:u w:val="none"/>
    </w:rPr>
  </w:style>
  <w:style w:type="character" w:customStyle="1" w:styleId="21">
    <w:name w:val="Заголовок №2_"/>
    <w:basedOn w:val="a0"/>
    <w:link w:val="22"/>
    <w:uiPriority w:val="99"/>
    <w:locked/>
    <w:rsid w:val="000B5F71"/>
    <w:rPr>
      <w:rFonts w:ascii="Times New Roman" w:hAnsi="Times New Roman" w:cs="Times New Roman"/>
      <w:b/>
      <w:bCs/>
      <w:sz w:val="36"/>
      <w:szCs w:val="36"/>
      <w:u w:val="none"/>
    </w:rPr>
  </w:style>
  <w:style w:type="character" w:customStyle="1" w:styleId="2170">
    <w:name w:val="Заголовок №2 + 17"/>
    <w:aliases w:val="5 pt2"/>
    <w:basedOn w:val="21"/>
    <w:uiPriority w:val="99"/>
    <w:rsid w:val="000B5F71"/>
    <w:rPr>
      <w:rFonts w:ascii="Times New Roman" w:hAnsi="Times New Roman" w:cs="Times New Roman"/>
      <w:b/>
      <w:bCs/>
      <w:sz w:val="35"/>
      <w:szCs w:val="35"/>
      <w:u w:val="none"/>
    </w:rPr>
  </w:style>
  <w:style w:type="character" w:customStyle="1" w:styleId="a4">
    <w:name w:val="Колонтитул_"/>
    <w:basedOn w:val="a0"/>
    <w:link w:val="1"/>
    <w:uiPriority w:val="99"/>
    <w:locked/>
    <w:rsid w:val="000B5F71"/>
    <w:rPr>
      <w:rFonts w:ascii="Calibri" w:hAnsi="Calibri" w:cs="Calibri"/>
      <w:noProof/>
      <w:sz w:val="26"/>
      <w:szCs w:val="26"/>
      <w:u w:val="none"/>
    </w:rPr>
  </w:style>
  <w:style w:type="character" w:customStyle="1" w:styleId="a5">
    <w:name w:val="Колонтитул"/>
    <w:basedOn w:val="a4"/>
    <w:uiPriority w:val="99"/>
    <w:rsid w:val="000B5F71"/>
    <w:rPr>
      <w:rFonts w:ascii="Calibri" w:hAnsi="Calibri" w:cs="Calibri"/>
      <w:noProof/>
      <w:sz w:val="26"/>
      <w:szCs w:val="26"/>
      <w:u w:val="none"/>
    </w:rPr>
  </w:style>
  <w:style w:type="character" w:customStyle="1" w:styleId="6">
    <w:name w:val="Основной текст (6)_"/>
    <w:basedOn w:val="a0"/>
    <w:link w:val="60"/>
    <w:uiPriority w:val="99"/>
    <w:locked/>
    <w:rsid w:val="000B5F71"/>
    <w:rPr>
      <w:rFonts w:ascii="Times New Roman" w:hAnsi="Times New Roman" w:cs="Times New Roman"/>
      <w:b/>
      <w:bCs/>
      <w:i/>
      <w:iCs/>
      <w:sz w:val="29"/>
      <w:szCs w:val="29"/>
      <w:u w:val="none"/>
    </w:rPr>
  </w:style>
  <w:style w:type="character" w:customStyle="1" w:styleId="7">
    <w:name w:val="Основной текст (7)_"/>
    <w:basedOn w:val="a0"/>
    <w:link w:val="70"/>
    <w:uiPriority w:val="99"/>
    <w:locked/>
    <w:rsid w:val="000B5F71"/>
    <w:rPr>
      <w:rFonts w:ascii="Times New Roman" w:hAnsi="Times New Roman" w:cs="Times New Roman"/>
      <w:b/>
      <w:bCs/>
      <w:i/>
      <w:iCs/>
      <w:spacing w:val="10"/>
      <w:sz w:val="30"/>
      <w:szCs w:val="30"/>
      <w:u w:val="none"/>
    </w:rPr>
  </w:style>
  <w:style w:type="character" w:customStyle="1" w:styleId="7Georgia">
    <w:name w:val="Основной текст (7) + Georgia"/>
    <w:aliases w:val="20 pt,Не курсив,Интервал 0 pt3"/>
    <w:basedOn w:val="7"/>
    <w:uiPriority w:val="99"/>
    <w:rsid w:val="000B5F71"/>
    <w:rPr>
      <w:rFonts w:ascii="Georgia" w:hAnsi="Georgia" w:cs="Georgia"/>
      <w:b/>
      <w:bCs/>
      <w:i/>
      <w:iCs/>
      <w:spacing w:val="0"/>
      <w:sz w:val="40"/>
      <w:szCs w:val="40"/>
      <w:u w:val="none"/>
    </w:rPr>
  </w:style>
  <w:style w:type="character" w:customStyle="1" w:styleId="8">
    <w:name w:val="Основной текст (8)_"/>
    <w:basedOn w:val="a0"/>
    <w:link w:val="80"/>
    <w:uiPriority w:val="99"/>
    <w:locked/>
    <w:rsid w:val="000B5F71"/>
    <w:rPr>
      <w:rFonts w:ascii="Times New Roman" w:hAnsi="Times New Roman" w:cs="Times New Roman"/>
      <w:b/>
      <w:bCs/>
      <w:sz w:val="25"/>
      <w:szCs w:val="25"/>
      <w:u w:val="none"/>
    </w:rPr>
  </w:style>
  <w:style w:type="character" w:customStyle="1" w:styleId="31">
    <w:name w:val="Заголовок №3_"/>
    <w:basedOn w:val="a0"/>
    <w:link w:val="32"/>
    <w:uiPriority w:val="99"/>
    <w:locked/>
    <w:rsid w:val="000B5F71"/>
    <w:rPr>
      <w:rFonts w:ascii="Times New Roman" w:hAnsi="Times New Roman" w:cs="Times New Roman"/>
      <w:b/>
      <w:bCs/>
      <w:sz w:val="35"/>
      <w:szCs w:val="35"/>
      <w:u w:val="none"/>
    </w:rPr>
  </w:style>
  <w:style w:type="character" w:customStyle="1" w:styleId="11">
    <w:name w:val="Основной текст Знак1"/>
    <w:basedOn w:val="a0"/>
    <w:link w:val="a6"/>
    <w:uiPriority w:val="99"/>
    <w:locked/>
    <w:rsid w:val="000B5F71"/>
    <w:rPr>
      <w:rFonts w:ascii="Times New Roman" w:hAnsi="Times New Roman" w:cs="Times New Roman"/>
      <w:sz w:val="29"/>
      <w:szCs w:val="29"/>
      <w:u w:val="none"/>
    </w:rPr>
  </w:style>
  <w:style w:type="character" w:customStyle="1" w:styleId="42">
    <w:name w:val="Заголовок №4_"/>
    <w:basedOn w:val="a0"/>
    <w:link w:val="43"/>
    <w:uiPriority w:val="99"/>
    <w:locked/>
    <w:rsid w:val="000B5F71"/>
    <w:rPr>
      <w:rFonts w:ascii="Times New Roman" w:hAnsi="Times New Roman" w:cs="Times New Roman"/>
      <w:b/>
      <w:bCs/>
      <w:sz w:val="35"/>
      <w:szCs w:val="35"/>
      <w:u w:val="none"/>
    </w:rPr>
  </w:style>
  <w:style w:type="character" w:customStyle="1" w:styleId="110">
    <w:name w:val="Основной текст (11)_"/>
    <w:basedOn w:val="a0"/>
    <w:link w:val="111"/>
    <w:uiPriority w:val="99"/>
    <w:locked/>
    <w:rsid w:val="000B5F71"/>
    <w:rPr>
      <w:rFonts w:ascii="Times New Roman" w:hAnsi="Times New Roman" w:cs="Times New Roman"/>
      <w:b/>
      <w:bCs/>
      <w:sz w:val="20"/>
      <w:szCs w:val="20"/>
      <w:u w:val="none"/>
    </w:rPr>
  </w:style>
  <w:style w:type="character" w:customStyle="1" w:styleId="a7">
    <w:name w:val="Основной текст + Полужирный"/>
    <w:aliases w:val="Курсив,Интервал -1 pt"/>
    <w:basedOn w:val="11"/>
    <w:rsid w:val="000B5F71"/>
    <w:rPr>
      <w:rFonts w:ascii="Times New Roman" w:hAnsi="Times New Roman" w:cs="Times New Roman"/>
      <w:b/>
      <w:bCs/>
      <w:i/>
      <w:iCs/>
      <w:sz w:val="29"/>
      <w:szCs w:val="29"/>
      <w:u w:val="none"/>
    </w:rPr>
  </w:style>
  <w:style w:type="character" w:customStyle="1" w:styleId="61">
    <w:name w:val="Основной текст (6) + Не полужирный"/>
    <w:aliases w:val="Не курсив1"/>
    <w:basedOn w:val="6"/>
    <w:uiPriority w:val="99"/>
    <w:rsid w:val="000B5F71"/>
    <w:rPr>
      <w:rFonts w:ascii="Times New Roman" w:hAnsi="Times New Roman" w:cs="Times New Roman"/>
      <w:b/>
      <w:bCs/>
      <w:i/>
      <w:iCs/>
      <w:sz w:val="29"/>
      <w:szCs w:val="29"/>
      <w:u w:val="none"/>
    </w:rPr>
  </w:style>
  <w:style w:type="character" w:customStyle="1" w:styleId="a8">
    <w:name w:val="Оглавление_"/>
    <w:basedOn w:val="a0"/>
    <w:link w:val="a9"/>
    <w:uiPriority w:val="99"/>
    <w:locked/>
    <w:rsid w:val="000B5F71"/>
    <w:rPr>
      <w:rFonts w:ascii="Times New Roman" w:hAnsi="Times New Roman" w:cs="Times New Roman"/>
      <w:sz w:val="29"/>
      <w:szCs w:val="29"/>
      <w:u w:val="none"/>
    </w:rPr>
  </w:style>
  <w:style w:type="character" w:customStyle="1" w:styleId="12">
    <w:name w:val="Основной текст (12)_"/>
    <w:basedOn w:val="a0"/>
    <w:link w:val="120"/>
    <w:uiPriority w:val="99"/>
    <w:locked/>
    <w:rsid w:val="000B5F71"/>
    <w:rPr>
      <w:rFonts w:ascii="Sylfaen" w:hAnsi="Sylfaen" w:cs="Sylfaen"/>
      <w:sz w:val="15"/>
      <w:szCs w:val="15"/>
      <w:u w:val="none"/>
      <w:lang w:val="en-US" w:eastAsia="en-US"/>
    </w:rPr>
  </w:style>
  <w:style w:type="character" w:customStyle="1" w:styleId="13">
    <w:name w:val="Основной текст (13)_"/>
    <w:basedOn w:val="a0"/>
    <w:link w:val="130"/>
    <w:uiPriority w:val="99"/>
    <w:locked/>
    <w:rsid w:val="000B5F71"/>
    <w:rPr>
      <w:rFonts w:ascii="Georgia" w:hAnsi="Georgia" w:cs="Georgia"/>
      <w:b/>
      <w:bCs/>
      <w:sz w:val="22"/>
      <w:szCs w:val="22"/>
      <w:u w:val="none"/>
    </w:rPr>
  </w:style>
  <w:style w:type="character" w:customStyle="1" w:styleId="14">
    <w:name w:val="Заголовок №1_"/>
    <w:basedOn w:val="a0"/>
    <w:link w:val="15"/>
    <w:locked/>
    <w:rsid w:val="000B5F71"/>
    <w:rPr>
      <w:rFonts w:ascii="Calibri" w:hAnsi="Calibri" w:cs="Calibri"/>
      <w:sz w:val="43"/>
      <w:szCs w:val="43"/>
      <w:u w:val="none"/>
    </w:rPr>
  </w:style>
  <w:style w:type="character" w:customStyle="1" w:styleId="140">
    <w:name w:val="Основной текст (14)_"/>
    <w:basedOn w:val="a0"/>
    <w:link w:val="141"/>
    <w:uiPriority w:val="99"/>
    <w:locked/>
    <w:rsid w:val="000B5F71"/>
    <w:rPr>
      <w:rFonts w:ascii="Calibri" w:hAnsi="Calibri" w:cs="Calibri"/>
      <w:b/>
      <w:bCs/>
      <w:sz w:val="33"/>
      <w:szCs w:val="33"/>
      <w:u w:val="none"/>
    </w:rPr>
  </w:style>
  <w:style w:type="character" w:customStyle="1" w:styleId="142">
    <w:name w:val="Основной текст (14)"/>
    <w:basedOn w:val="140"/>
    <w:uiPriority w:val="99"/>
    <w:rsid w:val="000B5F71"/>
    <w:rPr>
      <w:rFonts w:ascii="Calibri" w:hAnsi="Calibri" w:cs="Calibri"/>
      <w:b/>
      <w:bCs/>
      <w:color w:val="FFFFFF"/>
      <w:sz w:val="33"/>
      <w:szCs w:val="33"/>
      <w:u w:val="none"/>
    </w:rPr>
  </w:style>
  <w:style w:type="character" w:customStyle="1" w:styleId="150">
    <w:name w:val="Основной текст (15)_"/>
    <w:basedOn w:val="a0"/>
    <w:link w:val="151"/>
    <w:uiPriority w:val="99"/>
    <w:locked/>
    <w:rsid w:val="000B5F71"/>
    <w:rPr>
      <w:rFonts w:ascii="Calibri" w:hAnsi="Calibri" w:cs="Calibri"/>
      <w:b/>
      <w:bCs/>
      <w:spacing w:val="-10"/>
      <w:sz w:val="34"/>
      <w:szCs w:val="34"/>
      <w:u w:val="none"/>
    </w:rPr>
  </w:style>
  <w:style w:type="character" w:customStyle="1" w:styleId="16">
    <w:name w:val="Основной текст (16)_"/>
    <w:basedOn w:val="a0"/>
    <w:link w:val="160"/>
    <w:uiPriority w:val="99"/>
    <w:locked/>
    <w:rsid w:val="000B5F71"/>
    <w:rPr>
      <w:rFonts w:ascii="Calibri" w:hAnsi="Calibri" w:cs="Calibri"/>
      <w:sz w:val="33"/>
      <w:szCs w:val="33"/>
      <w:u w:val="none"/>
    </w:rPr>
  </w:style>
  <w:style w:type="character" w:customStyle="1" w:styleId="1617pt">
    <w:name w:val="Основной текст (16) + 17 pt"/>
    <w:aliases w:val="Полужирный2,Интервал 0 pt2"/>
    <w:basedOn w:val="16"/>
    <w:uiPriority w:val="99"/>
    <w:rsid w:val="000B5F71"/>
    <w:rPr>
      <w:rFonts w:ascii="Calibri" w:hAnsi="Calibri" w:cs="Calibri"/>
      <w:b/>
      <w:bCs/>
      <w:spacing w:val="-10"/>
      <w:sz w:val="34"/>
      <w:szCs w:val="34"/>
      <w:u w:val="none"/>
    </w:rPr>
  </w:style>
  <w:style w:type="character" w:customStyle="1" w:styleId="161">
    <w:name w:val="Основной текст (16) + Курсив"/>
    <w:aliases w:val="Интервал 0 pt1"/>
    <w:basedOn w:val="16"/>
    <w:uiPriority w:val="99"/>
    <w:rsid w:val="000B5F71"/>
    <w:rPr>
      <w:rFonts w:ascii="Calibri" w:hAnsi="Calibri" w:cs="Calibri"/>
      <w:i/>
      <w:iCs/>
      <w:spacing w:val="-10"/>
      <w:sz w:val="33"/>
      <w:szCs w:val="33"/>
      <w:u w:val="none"/>
    </w:rPr>
  </w:style>
  <w:style w:type="character" w:customStyle="1" w:styleId="17">
    <w:name w:val="Основной текст (17)_"/>
    <w:basedOn w:val="a0"/>
    <w:link w:val="170"/>
    <w:uiPriority w:val="99"/>
    <w:locked/>
    <w:rsid w:val="000B5F71"/>
    <w:rPr>
      <w:rFonts w:ascii="Calibri" w:hAnsi="Calibri" w:cs="Calibri"/>
      <w:sz w:val="33"/>
      <w:szCs w:val="33"/>
      <w:u w:val="none"/>
    </w:rPr>
  </w:style>
  <w:style w:type="character" w:customStyle="1" w:styleId="1717">
    <w:name w:val="Основной текст (17) + 17"/>
    <w:aliases w:val="5 pt1,Полужирный1"/>
    <w:basedOn w:val="17"/>
    <w:uiPriority w:val="99"/>
    <w:rsid w:val="000B5F71"/>
    <w:rPr>
      <w:rFonts w:ascii="Calibri" w:hAnsi="Calibri" w:cs="Calibri"/>
      <w:b/>
      <w:bCs/>
      <w:sz w:val="35"/>
      <w:szCs w:val="35"/>
      <w:u w:val="none"/>
    </w:rPr>
  </w:style>
  <w:style w:type="character" w:customStyle="1" w:styleId="18">
    <w:name w:val="Основной текст (18)_"/>
    <w:basedOn w:val="a0"/>
    <w:link w:val="180"/>
    <w:uiPriority w:val="99"/>
    <w:locked/>
    <w:rsid w:val="000B5F71"/>
    <w:rPr>
      <w:rFonts w:ascii="Calibri" w:hAnsi="Calibri" w:cs="Calibri"/>
      <w:b/>
      <w:bCs/>
      <w:sz w:val="35"/>
      <w:szCs w:val="35"/>
      <w:u w:val="none"/>
    </w:rPr>
  </w:style>
  <w:style w:type="paragraph" w:customStyle="1" w:styleId="20">
    <w:name w:val="Основной текст (2)"/>
    <w:basedOn w:val="a"/>
    <w:link w:val="2"/>
    <w:rsid w:val="000B5F71"/>
    <w:pPr>
      <w:shd w:val="clear" w:color="auto" w:fill="FFFFFF"/>
      <w:spacing w:after="240" w:line="240" w:lineRule="atLeast"/>
      <w:jc w:val="center"/>
    </w:pPr>
    <w:rPr>
      <w:rFonts w:ascii="Times New Roman" w:hAnsi="Times New Roman" w:cs="Times New Roman"/>
      <w:b/>
      <w:bCs/>
      <w:color w:val="auto"/>
      <w:sz w:val="25"/>
      <w:szCs w:val="25"/>
    </w:rPr>
  </w:style>
  <w:style w:type="paragraph" w:customStyle="1" w:styleId="30">
    <w:name w:val="Основной текст (3)"/>
    <w:basedOn w:val="a"/>
    <w:link w:val="3"/>
    <w:rsid w:val="000B5F71"/>
    <w:pPr>
      <w:shd w:val="clear" w:color="auto" w:fill="FFFFFF"/>
      <w:spacing w:before="240" w:after="120" w:line="240" w:lineRule="atLeast"/>
      <w:jc w:val="right"/>
    </w:pPr>
    <w:rPr>
      <w:rFonts w:ascii="Times New Roman" w:hAnsi="Times New Roman" w:cs="Times New Roman"/>
      <w:b/>
      <w:bCs/>
      <w:i/>
      <w:iCs/>
      <w:color w:val="auto"/>
      <w:spacing w:val="10"/>
      <w:sz w:val="21"/>
      <w:szCs w:val="21"/>
    </w:rPr>
  </w:style>
  <w:style w:type="paragraph" w:customStyle="1" w:styleId="40">
    <w:name w:val="Основной текст (4)"/>
    <w:basedOn w:val="a"/>
    <w:link w:val="4"/>
    <w:uiPriority w:val="99"/>
    <w:rsid w:val="000B5F71"/>
    <w:pPr>
      <w:shd w:val="clear" w:color="auto" w:fill="FFFFFF"/>
      <w:spacing w:before="120" w:after="120" w:line="186" w:lineRule="exact"/>
      <w:ind w:firstLine="240"/>
      <w:jc w:val="both"/>
    </w:pPr>
    <w:rPr>
      <w:rFonts w:ascii="Times New Roman" w:hAnsi="Times New Roman" w:cs="Times New Roman"/>
      <w:color w:val="auto"/>
      <w:sz w:val="18"/>
      <w:szCs w:val="18"/>
    </w:rPr>
  </w:style>
  <w:style w:type="paragraph" w:customStyle="1" w:styleId="50">
    <w:name w:val="Основной текст (5)"/>
    <w:basedOn w:val="a"/>
    <w:link w:val="5"/>
    <w:rsid w:val="000B5F71"/>
    <w:pPr>
      <w:shd w:val="clear" w:color="auto" w:fill="FFFFFF"/>
      <w:spacing w:before="120" w:line="223" w:lineRule="exact"/>
      <w:jc w:val="both"/>
    </w:pPr>
    <w:rPr>
      <w:rFonts w:ascii="Times New Roman" w:hAnsi="Times New Roman" w:cs="Times New Roman"/>
      <w:color w:val="auto"/>
      <w:sz w:val="21"/>
      <w:szCs w:val="21"/>
    </w:rPr>
  </w:style>
  <w:style w:type="paragraph" w:customStyle="1" w:styleId="60">
    <w:name w:val="Основной текст (6)"/>
    <w:basedOn w:val="a"/>
    <w:link w:val="6"/>
    <w:uiPriority w:val="99"/>
    <w:rsid w:val="000B5F71"/>
    <w:pPr>
      <w:shd w:val="clear" w:color="auto" w:fill="FFFFFF"/>
      <w:spacing w:after="120" w:line="240" w:lineRule="atLeast"/>
    </w:pPr>
    <w:rPr>
      <w:rFonts w:ascii="Times New Roman" w:hAnsi="Times New Roman" w:cs="Times New Roman"/>
      <w:b/>
      <w:bCs/>
      <w:i/>
      <w:iCs/>
      <w:color w:val="auto"/>
      <w:sz w:val="29"/>
      <w:szCs w:val="29"/>
    </w:rPr>
  </w:style>
  <w:style w:type="paragraph" w:customStyle="1" w:styleId="9">
    <w:name w:val="Основной текст (9)"/>
    <w:basedOn w:val="a"/>
    <w:link w:val="9Exact"/>
    <w:uiPriority w:val="99"/>
    <w:rsid w:val="000B5F71"/>
    <w:pPr>
      <w:shd w:val="clear" w:color="auto" w:fill="FFFFFF"/>
      <w:spacing w:line="597" w:lineRule="exact"/>
    </w:pPr>
    <w:rPr>
      <w:rFonts w:ascii="Georgia" w:hAnsi="Georgia" w:cs="Georgia"/>
      <w:i/>
      <w:iCs/>
      <w:noProof/>
      <w:color w:val="auto"/>
      <w:sz w:val="28"/>
      <w:szCs w:val="28"/>
    </w:rPr>
  </w:style>
  <w:style w:type="paragraph" w:customStyle="1" w:styleId="10">
    <w:name w:val="Основной текст (10)"/>
    <w:basedOn w:val="a"/>
    <w:link w:val="10Exact"/>
    <w:uiPriority w:val="99"/>
    <w:rsid w:val="000B5F71"/>
    <w:pPr>
      <w:shd w:val="clear" w:color="auto" w:fill="FFFFFF"/>
      <w:spacing w:line="597" w:lineRule="exact"/>
    </w:pPr>
    <w:rPr>
      <w:rFonts w:ascii="Calibri" w:hAnsi="Calibri" w:cs="Calibri"/>
      <w:i/>
      <w:iCs/>
      <w:noProof/>
      <w:color w:val="auto"/>
      <w:sz w:val="23"/>
      <w:szCs w:val="23"/>
    </w:rPr>
  </w:style>
  <w:style w:type="paragraph" w:customStyle="1" w:styleId="22">
    <w:name w:val="Заголовок №2"/>
    <w:basedOn w:val="a"/>
    <w:link w:val="21"/>
    <w:uiPriority w:val="99"/>
    <w:rsid w:val="000B5F71"/>
    <w:pPr>
      <w:shd w:val="clear" w:color="auto" w:fill="FFFFFF"/>
      <w:spacing w:line="240" w:lineRule="atLeast"/>
      <w:outlineLvl w:val="1"/>
    </w:pPr>
    <w:rPr>
      <w:rFonts w:ascii="Times New Roman" w:hAnsi="Times New Roman" w:cs="Times New Roman"/>
      <w:b/>
      <w:bCs/>
      <w:color w:val="auto"/>
      <w:sz w:val="36"/>
      <w:szCs w:val="36"/>
    </w:rPr>
  </w:style>
  <w:style w:type="paragraph" w:customStyle="1" w:styleId="1">
    <w:name w:val="Колонтитул1"/>
    <w:basedOn w:val="a"/>
    <w:link w:val="a4"/>
    <w:uiPriority w:val="99"/>
    <w:rsid w:val="000B5F71"/>
    <w:pPr>
      <w:shd w:val="clear" w:color="auto" w:fill="FFFFFF"/>
      <w:spacing w:line="240" w:lineRule="atLeast"/>
      <w:jc w:val="right"/>
    </w:pPr>
    <w:rPr>
      <w:rFonts w:ascii="Calibri" w:hAnsi="Calibri" w:cs="Calibri"/>
      <w:noProof/>
      <w:color w:val="auto"/>
      <w:sz w:val="26"/>
      <w:szCs w:val="26"/>
    </w:rPr>
  </w:style>
  <w:style w:type="paragraph" w:customStyle="1" w:styleId="70">
    <w:name w:val="Основной текст (7)"/>
    <w:basedOn w:val="a"/>
    <w:link w:val="7"/>
    <w:uiPriority w:val="99"/>
    <w:rsid w:val="000B5F71"/>
    <w:pPr>
      <w:shd w:val="clear" w:color="auto" w:fill="FFFFFF"/>
      <w:spacing w:before="120" w:after="120" w:line="240" w:lineRule="atLeast"/>
      <w:jc w:val="right"/>
    </w:pPr>
    <w:rPr>
      <w:rFonts w:ascii="Times New Roman" w:hAnsi="Times New Roman" w:cs="Times New Roman"/>
      <w:b/>
      <w:bCs/>
      <w:i/>
      <w:iCs/>
      <w:color w:val="auto"/>
      <w:spacing w:val="10"/>
      <w:sz w:val="30"/>
      <w:szCs w:val="30"/>
    </w:rPr>
  </w:style>
  <w:style w:type="paragraph" w:customStyle="1" w:styleId="80">
    <w:name w:val="Основной текст (8)"/>
    <w:basedOn w:val="a"/>
    <w:link w:val="8"/>
    <w:uiPriority w:val="99"/>
    <w:rsid w:val="000B5F71"/>
    <w:pPr>
      <w:shd w:val="clear" w:color="auto" w:fill="FFFFFF"/>
      <w:spacing w:before="120" w:after="120" w:line="267" w:lineRule="exact"/>
      <w:jc w:val="both"/>
    </w:pPr>
    <w:rPr>
      <w:rFonts w:ascii="Times New Roman" w:hAnsi="Times New Roman" w:cs="Times New Roman"/>
      <w:b/>
      <w:bCs/>
      <w:color w:val="auto"/>
      <w:sz w:val="25"/>
      <w:szCs w:val="25"/>
    </w:rPr>
  </w:style>
  <w:style w:type="paragraph" w:customStyle="1" w:styleId="32">
    <w:name w:val="Заголовок №3"/>
    <w:basedOn w:val="a"/>
    <w:link w:val="31"/>
    <w:uiPriority w:val="99"/>
    <w:rsid w:val="000B5F71"/>
    <w:pPr>
      <w:shd w:val="clear" w:color="auto" w:fill="FFFFFF"/>
      <w:spacing w:before="120" w:after="240" w:line="240" w:lineRule="atLeast"/>
      <w:jc w:val="both"/>
      <w:outlineLvl w:val="2"/>
    </w:pPr>
    <w:rPr>
      <w:rFonts w:ascii="Times New Roman" w:hAnsi="Times New Roman" w:cs="Times New Roman"/>
      <w:b/>
      <w:bCs/>
      <w:color w:val="auto"/>
      <w:sz w:val="35"/>
      <w:szCs w:val="35"/>
    </w:rPr>
  </w:style>
  <w:style w:type="paragraph" w:styleId="a6">
    <w:name w:val="Body Text"/>
    <w:basedOn w:val="a"/>
    <w:link w:val="11"/>
    <w:uiPriority w:val="99"/>
    <w:rsid w:val="000B5F71"/>
    <w:pPr>
      <w:shd w:val="clear" w:color="auto" w:fill="FFFFFF"/>
      <w:spacing w:before="240" w:line="315" w:lineRule="exact"/>
      <w:jc w:val="both"/>
    </w:pPr>
    <w:rPr>
      <w:rFonts w:ascii="Times New Roman" w:hAnsi="Times New Roman" w:cs="Times New Roman"/>
      <w:color w:val="auto"/>
      <w:sz w:val="29"/>
      <w:szCs w:val="29"/>
    </w:rPr>
  </w:style>
  <w:style w:type="character" w:customStyle="1" w:styleId="aa">
    <w:name w:val="Основной текст Знак"/>
    <w:basedOn w:val="a0"/>
    <w:uiPriority w:val="99"/>
    <w:semiHidden/>
    <w:rsid w:val="000B5F71"/>
    <w:rPr>
      <w:rFonts w:cs="Times New Roman"/>
      <w:color w:val="000000"/>
    </w:rPr>
  </w:style>
  <w:style w:type="character" w:customStyle="1" w:styleId="23">
    <w:name w:val="Основной текст Знак2"/>
    <w:basedOn w:val="a0"/>
    <w:uiPriority w:val="99"/>
    <w:semiHidden/>
    <w:rsid w:val="000B5F71"/>
    <w:rPr>
      <w:rFonts w:cs="Courier New"/>
      <w:color w:val="000000"/>
    </w:rPr>
  </w:style>
  <w:style w:type="paragraph" w:customStyle="1" w:styleId="43">
    <w:name w:val="Заголовок №4"/>
    <w:basedOn w:val="a"/>
    <w:link w:val="42"/>
    <w:uiPriority w:val="99"/>
    <w:rsid w:val="000B5F71"/>
    <w:pPr>
      <w:shd w:val="clear" w:color="auto" w:fill="FFFFFF"/>
      <w:spacing w:line="240" w:lineRule="atLeast"/>
      <w:outlineLvl w:val="3"/>
    </w:pPr>
    <w:rPr>
      <w:rFonts w:ascii="Times New Roman" w:hAnsi="Times New Roman" w:cs="Times New Roman"/>
      <w:b/>
      <w:bCs/>
      <w:color w:val="auto"/>
      <w:sz w:val="35"/>
      <w:szCs w:val="35"/>
    </w:rPr>
  </w:style>
  <w:style w:type="paragraph" w:customStyle="1" w:styleId="111">
    <w:name w:val="Основной текст (11)"/>
    <w:basedOn w:val="a"/>
    <w:link w:val="110"/>
    <w:uiPriority w:val="99"/>
    <w:rsid w:val="000B5F71"/>
    <w:pPr>
      <w:shd w:val="clear" w:color="auto" w:fill="FFFFFF"/>
      <w:spacing w:line="240" w:lineRule="atLeast"/>
      <w:jc w:val="right"/>
    </w:pPr>
    <w:rPr>
      <w:rFonts w:ascii="Times New Roman" w:hAnsi="Times New Roman" w:cs="Times New Roman"/>
      <w:b/>
      <w:bCs/>
      <w:color w:val="auto"/>
      <w:sz w:val="20"/>
      <w:szCs w:val="20"/>
    </w:rPr>
  </w:style>
  <w:style w:type="paragraph" w:customStyle="1" w:styleId="a9">
    <w:name w:val="Оглавление"/>
    <w:basedOn w:val="a"/>
    <w:link w:val="a8"/>
    <w:uiPriority w:val="99"/>
    <w:rsid w:val="000B5F71"/>
    <w:pPr>
      <w:shd w:val="clear" w:color="auto" w:fill="FFFFFF"/>
      <w:spacing w:line="329" w:lineRule="exact"/>
      <w:jc w:val="both"/>
    </w:pPr>
    <w:rPr>
      <w:rFonts w:ascii="Times New Roman" w:hAnsi="Times New Roman" w:cs="Times New Roman"/>
      <w:color w:val="auto"/>
      <w:sz w:val="29"/>
      <w:szCs w:val="29"/>
    </w:rPr>
  </w:style>
  <w:style w:type="paragraph" w:customStyle="1" w:styleId="120">
    <w:name w:val="Основной текст (12)"/>
    <w:basedOn w:val="a"/>
    <w:link w:val="12"/>
    <w:uiPriority w:val="99"/>
    <w:rsid w:val="000B5F71"/>
    <w:pPr>
      <w:shd w:val="clear" w:color="auto" w:fill="FFFFFF"/>
      <w:spacing w:line="240" w:lineRule="atLeast"/>
      <w:jc w:val="right"/>
    </w:pPr>
    <w:rPr>
      <w:rFonts w:ascii="Sylfaen" w:hAnsi="Sylfaen" w:cs="Sylfaen"/>
      <w:color w:val="auto"/>
      <w:sz w:val="15"/>
      <w:szCs w:val="15"/>
      <w:lang w:val="en-US" w:eastAsia="en-US"/>
    </w:rPr>
  </w:style>
  <w:style w:type="paragraph" w:customStyle="1" w:styleId="130">
    <w:name w:val="Основной текст (13)"/>
    <w:basedOn w:val="a"/>
    <w:link w:val="13"/>
    <w:uiPriority w:val="99"/>
    <w:rsid w:val="000B5F71"/>
    <w:pPr>
      <w:shd w:val="clear" w:color="auto" w:fill="FFFFFF"/>
      <w:spacing w:line="240" w:lineRule="atLeast"/>
      <w:jc w:val="right"/>
    </w:pPr>
    <w:rPr>
      <w:rFonts w:ascii="Georgia" w:hAnsi="Georgia" w:cs="Georgia"/>
      <w:b/>
      <w:bCs/>
      <w:color w:val="auto"/>
      <w:sz w:val="22"/>
      <w:szCs w:val="22"/>
    </w:rPr>
  </w:style>
  <w:style w:type="paragraph" w:customStyle="1" w:styleId="15">
    <w:name w:val="Заголовок №1"/>
    <w:basedOn w:val="a"/>
    <w:link w:val="14"/>
    <w:rsid w:val="000B5F71"/>
    <w:pPr>
      <w:shd w:val="clear" w:color="auto" w:fill="FFFFFF"/>
      <w:spacing w:after="480" w:line="240" w:lineRule="atLeast"/>
      <w:jc w:val="center"/>
      <w:outlineLvl w:val="0"/>
    </w:pPr>
    <w:rPr>
      <w:rFonts w:ascii="Calibri" w:hAnsi="Calibri" w:cs="Calibri"/>
      <w:color w:val="auto"/>
      <w:sz w:val="43"/>
      <w:szCs w:val="43"/>
    </w:rPr>
  </w:style>
  <w:style w:type="paragraph" w:customStyle="1" w:styleId="141">
    <w:name w:val="Основной текст (14)1"/>
    <w:basedOn w:val="a"/>
    <w:link w:val="140"/>
    <w:uiPriority w:val="99"/>
    <w:rsid w:val="000B5F71"/>
    <w:pPr>
      <w:shd w:val="clear" w:color="auto" w:fill="FFFFFF"/>
      <w:spacing w:before="480" w:after="240" w:line="240" w:lineRule="atLeast"/>
    </w:pPr>
    <w:rPr>
      <w:rFonts w:ascii="Calibri" w:hAnsi="Calibri" w:cs="Calibri"/>
      <w:b/>
      <w:bCs/>
      <w:color w:val="auto"/>
      <w:sz w:val="33"/>
      <w:szCs w:val="33"/>
    </w:rPr>
  </w:style>
  <w:style w:type="paragraph" w:customStyle="1" w:styleId="151">
    <w:name w:val="Основной текст (15)"/>
    <w:basedOn w:val="a"/>
    <w:link w:val="150"/>
    <w:uiPriority w:val="99"/>
    <w:rsid w:val="000B5F71"/>
    <w:pPr>
      <w:shd w:val="clear" w:color="auto" w:fill="FFFFFF"/>
      <w:spacing w:before="240" w:line="313" w:lineRule="exact"/>
      <w:ind w:firstLine="500"/>
      <w:jc w:val="both"/>
    </w:pPr>
    <w:rPr>
      <w:rFonts w:ascii="Calibri" w:hAnsi="Calibri" w:cs="Calibri"/>
      <w:b/>
      <w:bCs/>
      <w:color w:val="auto"/>
      <w:spacing w:val="-10"/>
      <w:sz w:val="34"/>
      <w:szCs w:val="34"/>
    </w:rPr>
  </w:style>
  <w:style w:type="paragraph" w:customStyle="1" w:styleId="160">
    <w:name w:val="Основной текст (16)"/>
    <w:basedOn w:val="a"/>
    <w:link w:val="16"/>
    <w:uiPriority w:val="99"/>
    <w:rsid w:val="000B5F71"/>
    <w:pPr>
      <w:shd w:val="clear" w:color="auto" w:fill="FFFFFF"/>
      <w:spacing w:line="313" w:lineRule="exact"/>
      <w:ind w:firstLine="500"/>
      <w:jc w:val="both"/>
    </w:pPr>
    <w:rPr>
      <w:rFonts w:ascii="Calibri" w:hAnsi="Calibri" w:cs="Calibri"/>
      <w:color w:val="auto"/>
      <w:sz w:val="33"/>
      <w:szCs w:val="33"/>
    </w:rPr>
  </w:style>
  <w:style w:type="paragraph" w:customStyle="1" w:styleId="170">
    <w:name w:val="Основной текст (17)"/>
    <w:basedOn w:val="a"/>
    <w:link w:val="17"/>
    <w:uiPriority w:val="99"/>
    <w:rsid w:val="000B5F71"/>
    <w:pPr>
      <w:shd w:val="clear" w:color="auto" w:fill="FFFFFF"/>
      <w:spacing w:line="308" w:lineRule="exact"/>
      <w:ind w:firstLine="500"/>
      <w:jc w:val="both"/>
    </w:pPr>
    <w:rPr>
      <w:rFonts w:ascii="Calibri" w:hAnsi="Calibri" w:cs="Calibri"/>
      <w:color w:val="auto"/>
      <w:sz w:val="33"/>
      <w:szCs w:val="33"/>
    </w:rPr>
  </w:style>
  <w:style w:type="paragraph" w:customStyle="1" w:styleId="180">
    <w:name w:val="Основной текст (18)"/>
    <w:basedOn w:val="a"/>
    <w:link w:val="18"/>
    <w:uiPriority w:val="99"/>
    <w:rsid w:val="000B5F71"/>
    <w:pPr>
      <w:shd w:val="clear" w:color="auto" w:fill="FFFFFF"/>
      <w:spacing w:line="240" w:lineRule="atLeast"/>
      <w:ind w:firstLine="500"/>
      <w:jc w:val="both"/>
    </w:pPr>
    <w:rPr>
      <w:rFonts w:ascii="Calibri" w:hAnsi="Calibri" w:cs="Calibri"/>
      <w:b/>
      <w:bCs/>
      <w:color w:val="auto"/>
      <w:sz w:val="35"/>
      <w:szCs w:val="35"/>
    </w:rPr>
  </w:style>
  <w:style w:type="character" w:customStyle="1" w:styleId="24">
    <w:name w:val="Основной текст (2) + Не курсив"/>
    <w:rsid w:val="005F528D"/>
    <w:rPr>
      <w:rFonts w:ascii="Times New Roman" w:hAnsi="Times New Roman"/>
      <w:i/>
      <w:color w:val="000000"/>
      <w:spacing w:val="0"/>
      <w:w w:val="100"/>
      <w:position w:val="0"/>
      <w:sz w:val="21"/>
      <w:u w:val="none"/>
      <w:lang w:val="ru-RU"/>
    </w:rPr>
  </w:style>
  <w:style w:type="character" w:customStyle="1" w:styleId="ab">
    <w:name w:val="Основной текст_"/>
    <w:link w:val="19"/>
    <w:locked/>
    <w:rsid w:val="005F528D"/>
    <w:rPr>
      <w:rFonts w:ascii="Times New Roman" w:hAnsi="Times New Roman"/>
      <w:sz w:val="21"/>
      <w:shd w:val="clear" w:color="auto" w:fill="FFFFFF"/>
    </w:rPr>
  </w:style>
  <w:style w:type="character" w:customStyle="1" w:styleId="ac">
    <w:name w:val="Основной текст + Курсив"/>
    <w:rsid w:val="005F528D"/>
    <w:rPr>
      <w:rFonts w:ascii="Times New Roman" w:hAnsi="Times New Roman"/>
      <w:i/>
      <w:color w:val="000000"/>
      <w:spacing w:val="0"/>
      <w:w w:val="100"/>
      <w:position w:val="0"/>
      <w:sz w:val="21"/>
      <w:u w:val="none"/>
      <w:lang w:val="ru-RU"/>
    </w:rPr>
  </w:style>
  <w:style w:type="paragraph" w:customStyle="1" w:styleId="19">
    <w:name w:val="Основной текст1"/>
    <w:basedOn w:val="a"/>
    <w:link w:val="ab"/>
    <w:rsid w:val="005F528D"/>
    <w:pPr>
      <w:shd w:val="clear" w:color="auto" w:fill="FFFFFF"/>
      <w:spacing w:line="214" w:lineRule="exact"/>
      <w:ind w:firstLine="200"/>
      <w:jc w:val="both"/>
    </w:pPr>
    <w:rPr>
      <w:rFonts w:ascii="Times New Roman" w:hAnsi="Times New Roman" w:cs="Times New Roman"/>
      <w:color w:val="auto"/>
      <w:sz w:val="21"/>
      <w:szCs w:val="21"/>
    </w:rPr>
  </w:style>
  <w:style w:type="character" w:customStyle="1" w:styleId="50pt">
    <w:name w:val="Основной текст (5) + Полужирный;Интервал 0 pt"/>
    <w:basedOn w:val="5"/>
    <w:rsid w:val="009F4077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-10"/>
      <w:w w:val="100"/>
      <w:position w:val="0"/>
      <w:sz w:val="31"/>
      <w:szCs w:val="31"/>
      <w:u w:val="none"/>
      <w:lang w:val="ru-RU"/>
    </w:rPr>
  </w:style>
  <w:style w:type="character" w:customStyle="1" w:styleId="29pt">
    <w:name w:val="Основной текст (2) + 9 pt;Не полужирный"/>
    <w:basedOn w:val="2"/>
    <w:rsid w:val="009F40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2pt">
    <w:name w:val="Основной текст + Интервал 2 pt"/>
    <w:basedOn w:val="ab"/>
    <w:rsid w:val="009F407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9pt">
    <w:name w:val="Основной текст + 9 pt;Курсив"/>
    <w:basedOn w:val="ab"/>
    <w:rsid w:val="009F407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9pt0">
    <w:name w:val="Основной текст + 9 pt"/>
    <w:basedOn w:val="ab"/>
    <w:rsid w:val="009F407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9pt1pt">
    <w:name w:val="Основной текст + 9 pt;Курсив;Интервал 1 pt"/>
    <w:basedOn w:val="ab"/>
    <w:rsid w:val="009F407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25">
    <w:name w:val="Основной текст2"/>
    <w:basedOn w:val="ab"/>
    <w:rsid w:val="009F407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33">
    <w:name w:val="Основной текст3"/>
    <w:basedOn w:val="ab"/>
    <w:rsid w:val="009F407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39pt">
    <w:name w:val="Основной текст (3) + 9 pt;Курсив"/>
    <w:basedOn w:val="3"/>
    <w:rsid w:val="009F407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34">
    <w:name w:val="Основной текст (3) + Курсив"/>
    <w:basedOn w:val="3"/>
    <w:rsid w:val="009F407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39pt0">
    <w:name w:val="Основной текст (3) + 9 pt"/>
    <w:basedOn w:val="3"/>
    <w:rsid w:val="009F407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59pt">
    <w:name w:val="Основной текст (5) + 9 pt;Курсив"/>
    <w:basedOn w:val="5"/>
    <w:rsid w:val="009F407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2">
    <w:name w:val="Основной текст (6) + Малые прописные"/>
    <w:basedOn w:val="6"/>
    <w:rsid w:val="009F4077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customStyle="1" w:styleId="44">
    <w:name w:val="Основной текст4"/>
    <w:basedOn w:val="a"/>
    <w:rsid w:val="009F4077"/>
    <w:pPr>
      <w:shd w:val="clear" w:color="auto" w:fill="FFFFFF"/>
      <w:spacing w:before="840" w:line="0" w:lineRule="atLeast"/>
      <w:jc w:val="center"/>
    </w:pPr>
    <w:rPr>
      <w:rFonts w:ascii="Times New Roman" w:hAnsi="Times New Roman" w:cs="Times New Roman"/>
      <w:sz w:val="20"/>
      <w:szCs w:val="20"/>
    </w:rPr>
  </w:style>
  <w:style w:type="paragraph" w:styleId="ad">
    <w:name w:val="List Paragraph"/>
    <w:basedOn w:val="a"/>
    <w:uiPriority w:val="34"/>
    <w:qFormat/>
    <w:rsid w:val="00E55A80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1D24D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1D24DA"/>
    <w:rPr>
      <w:color w:val="000000"/>
    </w:rPr>
  </w:style>
  <w:style w:type="paragraph" w:styleId="af0">
    <w:name w:val="footer"/>
    <w:basedOn w:val="a"/>
    <w:link w:val="af1"/>
    <w:uiPriority w:val="99"/>
    <w:unhideWhenUsed/>
    <w:rsid w:val="001D24D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1D24DA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1976</Words>
  <Characters>14319</Characters>
  <Application>Microsoft Office Word</Application>
  <DocSecurity>0</DocSecurity>
  <Lines>119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Admin</cp:lastModifiedBy>
  <cp:revision>5</cp:revision>
  <cp:lastPrinted>2014-09-15T08:05:00Z</cp:lastPrinted>
  <dcterms:created xsi:type="dcterms:W3CDTF">2015-08-26T22:00:00Z</dcterms:created>
  <dcterms:modified xsi:type="dcterms:W3CDTF">2015-09-04T10:38:00Z</dcterms:modified>
</cp:coreProperties>
</file>